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4DCA4" w14:textId="77777777" w:rsidR="00AD474D" w:rsidRPr="00A93E68" w:rsidRDefault="00000000">
      <w:pPr>
        <w:spacing w:after="0" w:line="408" w:lineRule="auto"/>
        <w:ind w:left="120"/>
        <w:jc w:val="center"/>
        <w:rPr>
          <w:lang w:val="ru-RU"/>
        </w:rPr>
      </w:pPr>
      <w:bookmarkStart w:id="0" w:name="block-56996299"/>
      <w:r w:rsidRPr="00A93E68">
        <w:rPr>
          <w:rFonts w:ascii="Times New Roman" w:hAnsi="Times New Roman"/>
          <w:b/>
          <w:color w:val="000000"/>
          <w:sz w:val="28"/>
          <w:lang w:val="ru-RU"/>
        </w:rPr>
        <w:t>МИНИСТЕРСТВО ПРОСВЕЩЕНИЯ РОССИЙСКОЙ ФЕДЕРАЦИИ</w:t>
      </w:r>
    </w:p>
    <w:p w14:paraId="178150BA" w14:textId="77777777" w:rsidR="00AD474D" w:rsidRPr="00A93E68" w:rsidRDefault="00000000">
      <w:pPr>
        <w:spacing w:after="0" w:line="408" w:lineRule="auto"/>
        <w:ind w:left="120"/>
        <w:jc w:val="center"/>
        <w:rPr>
          <w:lang w:val="ru-RU"/>
        </w:rPr>
      </w:pPr>
      <w:bookmarkStart w:id="1" w:name="80962996-9eae-4b29-807c-6d440604dec5"/>
      <w:r w:rsidRPr="00A93E68">
        <w:rPr>
          <w:rFonts w:ascii="Times New Roman" w:hAnsi="Times New Roman"/>
          <w:b/>
          <w:color w:val="000000"/>
          <w:sz w:val="28"/>
          <w:lang w:val="ru-RU"/>
        </w:rPr>
        <w:t>Министерство образования Тверской области</w:t>
      </w:r>
      <w:bookmarkEnd w:id="1"/>
      <w:r w:rsidRPr="00A93E68">
        <w:rPr>
          <w:rFonts w:ascii="Times New Roman" w:hAnsi="Times New Roman"/>
          <w:b/>
          <w:color w:val="000000"/>
          <w:sz w:val="28"/>
          <w:lang w:val="ru-RU"/>
        </w:rPr>
        <w:t xml:space="preserve"> </w:t>
      </w:r>
    </w:p>
    <w:p w14:paraId="5702BE8B" w14:textId="77777777" w:rsidR="00AD474D" w:rsidRPr="00A93E68" w:rsidRDefault="00000000">
      <w:pPr>
        <w:spacing w:after="0" w:line="408" w:lineRule="auto"/>
        <w:ind w:left="120"/>
        <w:jc w:val="center"/>
        <w:rPr>
          <w:lang w:val="ru-RU"/>
        </w:rPr>
      </w:pPr>
      <w:bookmarkStart w:id="2" w:name="a244f056-0231-4322-a014-8dcea54eab13"/>
      <w:r w:rsidRPr="00A93E68">
        <w:rPr>
          <w:rFonts w:ascii="Times New Roman" w:hAnsi="Times New Roman"/>
          <w:b/>
          <w:color w:val="000000"/>
          <w:sz w:val="28"/>
          <w:lang w:val="ru-RU"/>
        </w:rPr>
        <w:t>Администрация Зубцовского муниципального округа</w:t>
      </w:r>
      <w:bookmarkEnd w:id="2"/>
    </w:p>
    <w:p w14:paraId="1F54C592" w14:textId="77777777" w:rsidR="00AD474D" w:rsidRPr="00A93E68" w:rsidRDefault="00000000">
      <w:pPr>
        <w:spacing w:after="0" w:line="408" w:lineRule="auto"/>
        <w:ind w:left="120"/>
        <w:jc w:val="center"/>
        <w:rPr>
          <w:lang w:val="ru-RU"/>
        </w:rPr>
      </w:pPr>
      <w:r w:rsidRPr="00A93E68">
        <w:rPr>
          <w:rFonts w:ascii="Times New Roman" w:hAnsi="Times New Roman"/>
          <w:b/>
          <w:color w:val="000000"/>
          <w:sz w:val="28"/>
          <w:lang w:val="ru-RU"/>
        </w:rPr>
        <w:t>МБОУ СОШ № 1 г. Зубцова</w:t>
      </w:r>
    </w:p>
    <w:p w14:paraId="122C3B2C" w14:textId="77777777" w:rsidR="00AD474D" w:rsidRPr="00A93E68" w:rsidRDefault="00AD474D">
      <w:pPr>
        <w:spacing w:after="0"/>
        <w:ind w:left="120"/>
        <w:rPr>
          <w:lang w:val="ru-RU"/>
        </w:rPr>
      </w:pPr>
    </w:p>
    <w:p w14:paraId="45E6C540" w14:textId="77777777" w:rsidR="00AD474D" w:rsidRPr="00A93E68" w:rsidRDefault="00AD474D">
      <w:pPr>
        <w:spacing w:after="0"/>
        <w:ind w:left="120"/>
        <w:rPr>
          <w:lang w:val="ru-RU"/>
        </w:rPr>
      </w:pPr>
    </w:p>
    <w:p w14:paraId="4129FFEB" w14:textId="77777777" w:rsidR="00AD474D" w:rsidRPr="00A93E68" w:rsidRDefault="00AD474D">
      <w:pPr>
        <w:spacing w:after="0"/>
        <w:ind w:left="120"/>
        <w:rPr>
          <w:lang w:val="ru-RU"/>
        </w:rPr>
      </w:pPr>
    </w:p>
    <w:p w14:paraId="034BA1C8" w14:textId="77777777" w:rsidR="00AD474D" w:rsidRPr="00A93E68" w:rsidRDefault="00AD474D">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A93E68" w14:paraId="57B6B55C" w14:textId="77777777" w:rsidTr="000D4161">
        <w:tc>
          <w:tcPr>
            <w:tcW w:w="3114" w:type="dxa"/>
          </w:tcPr>
          <w:p w14:paraId="078A2D1B" w14:textId="77777777" w:rsidR="00000000" w:rsidRPr="0040209D" w:rsidRDefault="00000000"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5AF1282C" w14:textId="77777777" w:rsidR="00000000" w:rsidRPr="008944ED" w:rsidRDefault="00000000"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МО учителей математического цикла</w:t>
            </w:r>
          </w:p>
          <w:p w14:paraId="709EF5C4" w14:textId="77777777" w:rsidR="00000000" w:rsidRDefault="00000000"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1D47504C" w14:textId="77777777" w:rsidR="00000000" w:rsidRPr="008944ED" w:rsidRDefault="00000000"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Лашкова Е.И.</w:t>
            </w:r>
          </w:p>
          <w:p w14:paraId="53E04342" w14:textId="14169141" w:rsidR="00000000" w:rsidRDefault="00A93E68"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w:t>
            </w:r>
            <w:r w:rsidR="00000000">
              <w:rPr>
                <w:rFonts w:ascii="Times New Roman" w:eastAsia="Times New Roman" w:hAnsi="Times New Roman"/>
                <w:color w:val="000000"/>
                <w:sz w:val="24"/>
                <w:szCs w:val="24"/>
                <w:lang w:val="ru-RU"/>
              </w:rPr>
              <w:t xml:space="preserve"> от «</w:t>
            </w:r>
            <w:r w:rsidR="00000000" w:rsidRPr="00344265">
              <w:rPr>
                <w:rFonts w:ascii="Times New Roman" w:eastAsia="Times New Roman" w:hAnsi="Times New Roman"/>
                <w:color w:val="000000"/>
                <w:sz w:val="24"/>
                <w:szCs w:val="24"/>
                <w:lang w:val="ru-RU"/>
              </w:rPr>
              <w:t>29</w:t>
            </w:r>
            <w:r w:rsidR="00000000">
              <w:rPr>
                <w:rFonts w:ascii="Times New Roman" w:eastAsia="Times New Roman" w:hAnsi="Times New Roman"/>
                <w:color w:val="000000"/>
                <w:sz w:val="24"/>
                <w:szCs w:val="24"/>
                <w:lang w:val="ru-RU"/>
              </w:rPr>
              <w:t xml:space="preserve">» </w:t>
            </w:r>
            <w:r w:rsidR="00000000" w:rsidRPr="00344265">
              <w:rPr>
                <w:rFonts w:ascii="Times New Roman" w:eastAsia="Times New Roman" w:hAnsi="Times New Roman"/>
                <w:color w:val="000000"/>
                <w:sz w:val="24"/>
                <w:szCs w:val="24"/>
                <w:lang w:val="ru-RU"/>
              </w:rPr>
              <w:t>августа</w:t>
            </w:r>
            <w:r w:rsidR="00000000" w:rsidRPr="00A93E68">
              <w:rPr>
                <w:rFonts w:ascii="Times New Roman" w:eastAsia="Times New Roman" w:hAnsi="Times New Roman"/>
                <w:color w:val="000000"/>
                <w:sz w:val="24"/>
                <w:szCs w:val="24"/>
                <w:lang w:val="ru-RU"/>
              </w:rPr>
              <w:t xml:space="preserve">   </w:t>
            </w:r>
            <w:r w:rsidR="00000000" w:rsidRPr="004E6975">
              <w:rPr>
                <w:rFonts w:ascii="Times New Roman" w:eastAsia="Times New Roman" w:hAnsi="Times New Roman"/>
                <w:color w:val="000000"/>
                <w:sz w:val="24"/>
                <w:szCs w:val="24"/>
                <w:lang w:val="ru-RU"/>
              </w:rPr>
              <w:t>2025</w:t>
            </w:r>
            <w:r w:rsidR="00000000">
              <w:rPr>
                <w:rFonts w:ascii="Times New Roman" w:eastAsia="Times New Roman" w:hAnsi="Times New Roman"/>
                <w:color w:val="000000"/>
                <w:sz w:val="24"/>
                <w:szCs w:val="24"/>
                <w:lang w:val="ru-RU"/>
              </w:rPr>
              <w:t xml:space="preserve"> г.</w:t>
            </w:r>
          </w:p>
          <w:p w14:paraId="5D811809" w14:textId="77777777" w:rsidR="00000000" w:rsidRPr="0040209D" w:rsidRDefault="0000000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3C84020A" w14:textId="77777777" w:rsidR="00000000" w:rsidRPr="0040209D" w:rsidRDefault="00000000"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2F4EFB45" w14:textId="77777777" w:rsidR="00000000" w:rsidRPr="008944ED" w:rsidRDefault="00000000"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14:paraId="040A6468" w14:textId="77777777" w:rsidR="00000000" w:rsidRDefault="00000000"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1DBA9132" w14:textId="77777777" w:rsidR="00000000" w:rsidRPr="008944ED" w:rsidRDefault="00000000"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Кандакова Ю.Б.</w:t>
            </w:r>
          </w:p>
          <w:p w14:paraId="1960F379" w14:textId="49E122B7" w:rsidR="00000000" w:rsidRDefault="00A93E68"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w:t>
            </w:r>
            <w:r w:rsidR="00000000">
              <w:rPr>
                <w:rFonts w:ascii="Times New Roman" w:eastAsia="Times New Roman" w:hAnsi="Times New Roman"/>
                <w:color w:val="000000"/>
                <w:sz w:val="24"/>
                <w:szCs w:val="24"/>
                <w:lang w:val="ru-RU"/>
              </w:rPr>
              <w:t xml:space="preserve"> от «</w:t>
            </w:r>
            <w:r>
              <w:rPr>
                <w:rFonts w:ascii="Times New Roman" w:eastAsia="Times New Roman" w:hAnsi="Times New Roman"/>
                <w:color w:val="000000"/>
                <w:sz w:val="24"/>
                <w:szCs w:val="24"/>
                <w:lang w:val="ru-RU"/>
              </w:rPr>
              <w:t xml:space="preserve">    </w:t>
            </w:r>
            <w:r w:rsidR="00000000">
              <w:rPr>
                <w:rFonts w:ascii="Times New Roman" w:eastAsia="Times New Roman" w:hAnsi="Times New Roman"/>
                <w:color w:val="000000"/>
                <w:sz w:val="24"/>
                <w:szCs w:val="24"/>
                <w:lang w:val="ru-RU"/>
              </w:rPr>
              <w:t xml:space="preserve">» </w:t>
            </w:r>
            <w:r w:rsidR="00000000" w:rsidRPr="00344265">
              <w:rPr>
                <w:rFonts w:ascii="Times New Roman" w:eastAsia="Times New Roman" w:hAnsi="Times New Roman"/>
                <w:color w:val="000000"/>
                <w:sz w:val="24"/>
                <w:szCs w:val="24"/>
                <w:lang w:val="ru-RU"/>
              </w:rPr>
              <w:t>августа</w:t>
            </w:r>
            <w:r w:rsidR="00000000" w:rsidRPr="00E2220E">
              <w:rPr>
                <w:rFonts w:ascii="Times New Roman" w:eastAsia="Times New Roman" w:hAnsi="Times New Roman"/>
                <w:color w:val="000000"/>
                <w:sz w:val="24"/>
                <w:szCs w:val="24"/>
                <w:lang w:val="ru-RU"/>
              </w:rPr>
              <w:t xml:space="preserve">  </w:t>
            </w:r>
            <w:r w:rsidR="00000000" w:rsidRPr="00344265">
              <w:rPr>
                <w:rFonts w:ascii="Times New Roman" w:eastAsia="Times New Roman" w:hAnsi="Times New Roman"/>
                <w:color w:val="000000"/>
                <w:sz w:val="24"/>
                <w:szCs w:val="24"/>
                <w:lang w:val="ru-RU"/>
              </w:rPr>
              <w:t xml:space="preserve"> </w:t>
            </w:r>
            <w:r w:rsidR="00000000" w:rsidRPr="004E6975">
              <w:rPr>
                <w:rFonts w:ascii="Times New Roman" w:eastAsia="Times New Roman" w:hAnsi="Times New Roman"/>
                <w:color w:val="000000"/>
                <w:sz w:val="24"/>
                <w:szCs w:val="24"/>
                <w:lang w:val="ru-RU"/>
              </w:rPr>
              <w:t>2025</w:t>
            </w:r>
            <w:r w:rsidR="00000000">
              <w:rPr>
                <w:rFonts w:ascii="Times New Roman" w:eastAsia="Times New Roman" w:hAnsi="Times New Roman"/>
                <w:color w:val="000000"/>
                <w:sz w:val="24"/>
                <w:szCs w:val="24"/>
                <w:lang w:val="ru-RU"/>
              </w:rPr>
              <w:t xml:space="preserve"> г.</w:t>
            </w:r>
          </w:p>
          <w:p w14:paraId="3769274C" w14:textId="77777777" w:rsidR="00000000" w:rsidRPr="0040209D" w:rsidRDefault="0000000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58156D3E" w14:textId="77777777" w:rsidR="00000000" w:rsidRDefault="00000000"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490CCD2C" w14:textId="77777777" w:rsidR="00000000" w:rsidRPr="008944ED" w:rsidRDefault="00000000"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14:paraId="0B27EF2C" w14:textId="77777777" w:rsidR="00000000" w:rsidRDefault="00000000"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160F2AD3" w14:textId="77777777" w:rsidR="00000000" w:rsidRPr="008944ED" w:rsidRDefault="00000000"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Силаева Е.Г.</w:t>
            </w:r>
          </w:p>
          <w:p w14:paraId="5EEAB133" w14:textId="45DBBB19" w:rsidR="00000000" w:rsidRDefault="00A93E68"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w:t>
            </w:r>
            <w:r w:rsidR="00000000">
              <w:rPr>
                <w:rFonts w:ascii="Times New Roman" w:eastAsia="Times New Roman" w:hAnsi="Times New Roman"/>
                <w:color w:val="000000"/>
                <w:sz w:val="24"/>
                <w:szCs w:val="24"/>
                <w:lang w:val="ru-RU"/>
              </w:rPr>
              <w:t xml:space="preserve"> от «</w:t>
            </w:r>
            <w:r>
              <w:rPr>
                <w:rFonts w:ascii="Times New Roman" w:eastAsia="Times New Roman" w:hAnsi="Times New Roman"/>
                <w:color w:val="000000"/>
                <w:sz w:val="24"/>
                <w:szCs w:val="24"/>
                <w:lang w:val="ru-RU"/>
              </w:rPr>
              <w:t xml:space="preserve">     </w:t>
            </w:r>
            <w:r w:rsidR="00000000">
              <w:rPr>
                <w:rFonts w:ascii="Times New Roman" w:eastAsia="Times New Roman" w:hAnsi="Times New Roman"/>
                <w:color w:val="000000"/>
                <w:sz w:val="24"/>
                <w:szCs w:val="24"/>
                <w:lang w:val="ru-RU"/>
              </w:rPr>
              <w:t xml:space="preserve">» </w:t>
            </w:r>
            <w:r w:rsidR="00000000" w:rsidRPr="00344265">
              <w:rPr>
                <w:rFonts w:ascii="Times New Roman" w:eastAsia="Times New Roman" w:hAnsi="Times New Roman"/>
                <w:color w:val="000000"/>
                <w:sz w:val="24"/>
                <w:szCs w:val="24"/>
                <w:lang w:val="ru-RU"/>
              </w:rPr>
              <w:t>августа</w:t>
            </w:r>
            <w:r w:rsidR="00000000" w:rsidRPr="00E2220E">
              <w:rPr>
                <w:rFonts w:ascii="Times New Roman" w:eastAsia="Times New Roman" w:hAnsi="Times New Roman"/>
                <w:color w:val="000000"/>
                <w:sz w:val="24"/>
                <w:szCs w:val="24"/>
                <w:lang w:val="ru-RU"/>
              </w:rPr>
              <w:t xml:space="preserve">  </w:t>
            </w:r>
            <w:r w:rsidR="00000000" w:rsidRPr="00344265">
              <w:rPr>
                <w:rFonts w:ascii="Times New Roman" w:eastAsia="Times New Roman" w:hAnsi="Times New Roman"/>
                <w:color w:val="000000"/>
                <w:sz w:val="24"/>
                <w:szCs w:val="24"/>
                <w:lang w:val="ru-RU"/>
              </w:rPr>
              <w:t xml:space="preserve"> </w:t>
            </w:r>
            <w:r w:rsidR="00000000" w:rsidRPr="004E6975">
              <w:rPr>
                <w:rFonts w:ascii="Times New Roman" w:eastAsia="Times New Roman" w:hAnsi="Times New Roman"/>
                <w:color w:val="000000"/>
                <w:sz w:val="24"/>
                <w:szCs w:val="24"/>
                <w:lang w:val="ru-RU"/>
              </w:rPr>
              <w:t>2025</w:t>
            </w:r>
            <w:r w:rsidR="00000000">
              <w:rPr>
                <w:rFonts w:ascii="Times New Roman" w:eastAsia="Times New Roman" w:hAnsi="Times New Roman"/>
                <w:color w:val="000000"/>
                <w:sz w:val="24"/>
                <w:szCs w:val="24"/>
                <w:lang w:val="ru-RU"/>
              </w:rPr>
              <w:t xml:space="preserve"> г.</w:t>
            </w:r>
          </w:p>
          <w:p w14:paraId="6C9CD57B" w14:textId="77777777" w:rsidR="00000000" w:rsidRPr="0040209D" w:rsidRDefault="00000000"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14:paraId="175876FF" w14:textId="77777777" w:rsidR="00AD474D" w:rsidRPr="00A93E68" w:rsidRDefault="00AD474D">
      <w:pPr>
        <w:spacing w:after="0"/>
        <w:ind w:left="120"/>
        <w:rPr>
          <w:lang w:val="ru-RU"/>
        </w:rPr>
      </w:pPr>
    </w:p>
    <w:p w14:paraId="37D9CFAE" w14:textId="77777777" w:rsidR="00AD474D" w:rsidRPr="00A93E68" w:rsidRDefault="00AD474D">
      <w:pPr>
        <w:spacing w:after="0"/>
        <w:ind w:left="120"/>
        <w:rPr>
          <w:lang w:val="ru-RU"/>
        </w:rPr>
      </w:pPr>
    </w:p>
    <w:p w14:paraId="3A012525" w14:textId="77777777" w:rsidR="00AD474D" w:rsidRPr="00A93E68" w:rsidRDefault="00AD474D">
      <w:pPr>
        <w:spacing w:after="0"/>
        <w:ind w:left="120"/>
        <w:rPr>
          <w:lang w:val="ru-RU"/>
        </w:rPr>
      </w:pPr>
    </w:p>
    <w:p w14:paraId="58FADB99" w14:textId="77777777" w:rsidR="00AD474D" w:rsidRPr="00A93E68" w:rsidRDefault="00AD474D">
      <w:pPr>
        <w:spacing w:after="0"/>
        <w:ind w:left="120"/>
        <w:rPr>
          <w:lang w:val="ru-RU"/>
        </w:rPr>
      </w:pPr>
    </w:p>
    <w:p w14:paraId="2AC770A6" w14:textId="77777777" w:rsidR="00AD474D" w:rsidRPr="00A93E68" w:rsidRDefault="00AD474D">
      <w:pPr>
        <w:spacing w:after="0"/>
        <w:ind w:left="120"/>
        <w:rPr>
          <w:lang w:val="ru-RU"/>
        </w:rPr>
      </w:pPr>
    </w:p>
    <w:p w14:paraId="403951A4" w14:textId="77777777" w:rsidR="00AD474D" w:rsidRPr="00A93E68" w:rsidRDefault="00000000">
      <w:pPr>
        <w:spacing w:after="0" w:line="408" w:lineRule="auto"/>
        <w:ind w:left="120"/>
        <w:jc w:val="center"/>
        <w:rPr>
          <w:lang w:val="ru-RU"/>
        </w:rPr>
      </w:pPr>
      <w:r w:rsidRPr="00A93E68">
        <w:rPr>
          <w:rFonts w:ascii="Times New Roman" w:hAnsi="Times New Roman"/>
          <w:b/>
          <w:color w:val="000000"/>
          <w:sz w:val="28"/>
          <w:lang w:val="ru-RU"/>
        </w:rPr>
        <w:t>РАБОЧАЯ ПРОГРАММА</w:t>
      </w:r>
    </w:p>
    <w:p w14:paraId="71FDE966" w14:textId="77777777" w:rsidR="00AD474D" w:rsidRPr="00A93E68" w:rsidRDefault="00000000">
      <w:pPr>
        <w:spacing w:after="0" w:line="408" w:lineRule="auto"/>
        <w:ind w:left="120"/>
        <w:jc w:val="center"/>
        <w:rPr>
          <w:lang w:val="ru-RU"/>
        </w:rPr>
      </w:pPr>
      <w:r w:rsidRPr="00A93E68">
        <w:rPr>
          <w:rFonts w:ascii="Times New Roman" w:hAnsi="Times New Roman"/>
          <w:color w:val="000000"/>
          <w:sz w:val="28"/>
          <w:lang w:val="ru-RU"/>
        </w:rPr>
        <w:t>(</w:t>
      </w:r>
      <w:r>
        <w:rPr>
          <w:rFonts w:ascii="Times New Roman" w:hAnsi="Times New Roman"/>
          <w:color w:val="000000"/>
          <w:sz w:val="28"/>
        </w:rPr>
        <w:t>ID</w:t>
      </w:r>
      <w:r w:rsidRPr="00A93E68">
        <w:rPr>
          <w:rFonts w:ascii="Times New Roman" w:hAnsi="Times New Roman"/>
          <w:color w:val="000000"/>
          <w:sz w:val="28"/>
          <w:lang w:val="ru-RU"/>
        </w:rPr>
        <w:t xml:space="preserve"> 7325165)</w:t>
      </w:r>
    </w:p>
    <w:p w14:paraId="34EFF2AE" w14:textId="77777777" w:rsidR="00AD474D" w:rsidRPr="00A93E68" w:rsidRDefault="00AD474D">
      <w:pPr>
        <w:spacing w:after="0"/>
        <w:ind w:left="120"/>
        <w:jc w:val="center"/>
        <w:rPr>
          <w:lang w:val="ru-RU"/>
        </w:rPr>
      </w:pPr>
    </w:p>
    <w:p w14:paraId="743DC42A" w14:textId="77777777" w:rsidR="00AD474D" w:rsidRPr="00A93E68" w:rsidRDefault="00000000">
      <w:pPr>
        <w:spacing w:after="0" w:line="408" w:lineRule="auto"/>
        <w:ind w:left="120"/>
        <w:jc w:val="center"/>
        <w:rPr>
          <w:lang w:val="ru-RU"/>
        </w:rPr>
      </w:pPr>
      <w:r w:rsidRPr="00A93E68">
        <w:rPr>
          <w:rFonts w:ascii="Times New Roman" w:hAnsi="Times New Roman"/>
          <w:b/>
          <w:color w:val="000000"/>
          <w:sz w:val="28"/>
          <w:lang w:val="ru-RU"/>
        </w:rPr>
        <w:t>учебного курса «Геометрия»</w:t>
      </w:r>
    </w:p>
    <w:p w14:paraId="009B7FFD" w14:textId="77777777" w:rsidR="00AD474D" w:rsidRPr="00A93E68" w:rsidRDefault="00000000">
      <w:pPr>
        <w:spacing w:after="0" w:line="408" w:lineRule="auto"/>
        <w:ind w:left="120"/>
        <w:jc w:val="center"/>
        <w:rPr>
          <w:lang w:val="ru-RU"/>
        </w:rPr>
      </w:pPr>
      <w:r w:rsidRPr="00A93E68">
        <w:rPr>
          <w:rFonts w:ascii="Times New Roman" w:hAnsi="Times New Roman"/>
          <w:color w:val="000000"/>
          <w:sz w:val="28"/>
          <w:lang w:val="ru-RU"/>
        </w:rPr>
        <w:t xml:space="preserve">для обучающихся 7-9 классов </w:t>
      </w:r>
    </w:p>
    <w:p w14:paraId="6889C2C8" w14:textId="77777777" w:rsidR="00AD474D" w:rsidRPr="00A93E68" w:rsidRDefault="00AD474D">
      <w:pPr>
        <w:spacing w:after="0"/>
        <w:ind w:left="120"/>
        <w:jc w:val="center"/>
        <w:rPr>
          <w:lang w:val="ru-RU"/>
        </w:rPr>
      </w:pPr>
    </w:p>
    <w:p w14:paraId="08026381" w14:textId="77777777" w:rsidR="00AD474D" w:rsidRPr="00A93E68" w:rsidRDefault="00AD474D">
      <w:pPr>
        <w:spacing w:after="0"/>
        <w:ind w:left="120"/>
        <w:jc w:val="center"/>
        <w:rPr>
          <w:lang w:val="ru-RU"/>
        </w:rPr>
      </w:pPr>
    </w:p>
    <w:p w14:paraId="2742699A" w14:textId="77777777" w:rsidR="00AD474D" w:rsidRPr="00A93E68" w:rsidRDefault="00AD474D">
      <w:pPr>
        <w:spacing w:after="0"/>
        <w:ind w:left="120"/>
        <w:jc w:val="center"/>
        <w:rPr>
          <w:lang w:val="ru-RU"/>
        </w:rPr>
      </w:pPr>
    </w:p>
    <w:p w14:paraId="39DA10B0" w14:textId="77777777" w:rsidR="00AD474D" w:rsidRPr="00A93E68" w:rsidRDefault="00AD474D">
      <w:pPr>
        <w:spacing w:after="0"/>
        <w:ind w:left="120"/>
        <w:jc w:val="center"/>
        <w:rPr>
          <w:lang w:val="ru-RU"/>
        </w:rPr>
      </w:pPr>
    </w:p>
    <w:p w14:paraId="7DBEFE4F" w14:textId="77777777" w:rsidR="00AD474D" w:rsidRPr="00A93E68" w:rsidRDefault="00AD474D">
      <w:pPr>
        <w:spacing w:after="0"/>
        <w:ind w:left="120"/>
        <w:jc w:val="center"/>
        <w:rPr>
          <w:lang w:val="ru-RU"/>
        </w:rPr>
      </w:pPr>
    </w:p>
    <w:p w14:paraId="232F1CC1" w14:textId="77777777" w:rsidR="00AD474D" w:rsidRPr="00A93E68" w:rsidRDefault="00AD474D">
      <w:pPr>
        <w:spacing w:after="0"/>
        <w:ind w:left="120"/>
        <w:jc w:val="center"/>
        <w:rPr>
          <w:lang w:val="ru-RU"/>
        </w:rPr>
      </w:pPr>
    </w:p>
    <w:p w14:paraId="616EDBEC" w14:textId="77777777" w:rsidR="00AD474D" w:rsidRPr="00A93E68" w:rsidRDefault="00AD474D">
      <w:pPr>
        <w:spacing w:after="0"/>
        <w:ind w:left="120"/>
        <w:jc w:val="center"/>
        <w:rPr>
          <w:lang w:val="ru-RU"/>
        </w:rPr>
      </w:pPr>
    </w:p>
    <w:p w14:paraId="74F7D555" w14:textId="77777777" w:rsidR="00AD474D" w:rsidRPr="00A93E68" w:rsidRDefault="00AD474D">
      <w:pPr>
        <w:spacing w:after="0"/>
        <w:ind w:left="120"/>
        <w:jc w:val="center"/>
        <w:rPr>
          <w:lang w:val="ru-RU"/>
        </w:rPr>
      </w:pPr>
    </w:p>
    <w:p w14:paraId="62C00D98" w14:textId="77777777" w:rsidR="00AD474D" w:rsidRPr="00A93E68" w:rsidRDefault="00AD474D">
      <w:pPr>
        <w:spacing w:after="0"/>
        <w:ind w:left="120"/>
        <w:jc w:val="center"/>
        <w:rPr>
          <w:lang w:val="ru-RU"/>
        </w:rPr>
      </w:pPr>
    </w:p>
    <w:p w14:paraId="7CD679D3" w14:textId="77777777" w:rsidR="00AD474D" w:rsidRPr="00A93E68" w:rsidRDefault="00AD474D">
      <w:pPr>
        <w:spacing w:after="0"/>
        <w:ind w:left="120"/>
        <w:jc w:val="center"/>
        <w:rPr>
          <w:lang w:val="ru-RU"/>
        </w:rPr>
      </w:pPr>
    </w:p>
    <w:p w14:paraId="3B6EB771" w14:textId="19A582FA" w:rsidR="00AD474D" w:rsidRPr="00A93E68" w:rsidRDefault="00000000" w:rsidP="00A93E68">
      <w:pPr>
        <w:spacing w:after="0"/>
        <w:ind w:left="120"/>
        <w:jc w:val="center"/>
        <w:rPr>
          <w:lang w:val="ru-RU"/>
        </w:rPr>
      </w:pPr>
      <w:bookmarkStart w:id="3" w:name="fa5bb89e-7d9f-4fc4-a1ba-c6bd09c19ff7"/>
      <w:r w:rsidRPr="00A93E68">
        <w:rPr>
          <w:rFonts w:ascii="Times New Roman" w:hAnsi="Times New Roman"/>
          <w:b/>
          <w:color w:val="000000"/>
          <w:sz w:val="28"/>
          <w:lang w:val="ru-RU"/>
        </w:rPr>
        <w:t>г. Зубцов</w:t>
      </w:r>
      <w:bookmarkEnd w:id="3"/>
      <w:r w:rsidRPr="00A93E68">
        <w:rPr>
          <w:rFonts w:ascii="Times New Roman" w:hAnsi="Times New Roman"/>
          <w:b/>
          <w:color w:val="000000"/>
          <w:sz w:val="28"/>
          <w:lang w:val="ru-RU"/>
        </w:rPr>
        <w:t xml:space="preserve"> </w:t>
      </w:r>
      <w:bookmarkStart w:id="4" w:name="ff26d425-8a06-47a0-8cd7-ee8d58370039"/>
      <w:r w:rsidRPr="00A93E68">
        <w:rPr>
          <w:rFonts w:ascii="Times New Roman" w:hAnsi="Times New Roman"/>
          <w:b/>
          <w:color w:val="000000"/>
          <w:sz w:val="28"/>
          <w:lang w:val="ru-RU"/>
        </w:rPr>
        <w:t>2025</w:t>
      </w:r>
      <w:bookmarkEnd w:id="4"/>
    </w:p>
    <w:p w14:paraId="21804B9C" w14:textId="77777777" w:rsidR="00AD474D" w:rsidRPr="00A93E68" w:rsidRDefault="00AD474D">
      <w:pPr>
        <w:rPr>
          <w:lang w:val="ru-RU"/>
        </w:rPr>
        <w:sectPr w:rsidR="00AD474D" w:rsidRPr="00A93E68">
          <w:pgSz w:w="11906" w:h="16383"/>
          <w:pgMar w:top="1134" w:right="850" w:bottom="1134" w:left="1701" w:header="720" w:footer="720" w:gutter="0"/>
          <w:cols w:space="720"/>
        </w:sectPr>
      </w:pPr>
    </w:p>
    <w:p w14:paraId="51E1662E" w14:textId="77777777" w:rsidR="00AD474D" w:rsidRPr="00A93E68" w:rsidRDefault="00000000">
      <w:pPr>
        <w:spacing w:after="0" w:line="264" w:lineRule="auto"/>
        <w:ind w:left="120"/>
        <w:jc w:val="both"/>
        <w:rPr>
          <w:lang w:val="ru-RU"/>
        </w:rPr>
      </w:pPr>
      <w:bookmarkStart w:id="5" w:name="block-56996300"/>
      <w:bookmarkEnd w:id="0"/>
      <w:r w:rsidRPr="00A93E68">
        <w:rPr>
          <w:rFonts w:ascii="Times New Roman" w:hAnsi="Times New Roman"/>
          <w:b/>
          <w:color w:val="000000"/>
          <w:sz w:val="28"/>
          <w:lang w:val="ru-RU"/>
        </w:rPr>
        <w:lastRenderedPageBreak/>
        <w:t>ПОЯСНИТЕЛЬНАЯ ЗАПИСКА</w:t>
      </w:r>
    </w:p>
    <w:p w14:paraId="4F19C9A1" w14:textId="77777777" w:rsidR="00AD474D" w:rsidRPr="00A93E68" w:rsidRDefault="00AD474D">
      <w:pPr>
        <w:spacing w:after="0" w:line="264" w:lineRule="auto"/>
        <w:ind w:left="120"/>
        <w:jc w:val="both"/>
        <w:rPr>
          <w:lang w:val="ru-RU"/>
        </w:rPr>
      </w:pPr>
    </w:p>
    <w:p w14:paraId="2B58F3F1" w14:textId="77777777" w:rsidR="00AD474D" w:rsidRPr="00A93E68" w:rsidRDefault="00000000">
      <w:pPr>
        <w:spacing w:after="0" w:line="264" w:lineRule="auto"/>
        <w:ind w:firstLine="600"/>
        <w:jc w:val="both"/>
        <w:rPr>
          <w:lang w:val="ru-RU"/>
        </w:rPr>
      </w:pPr>
      <w:r w:rsidRPr="00A93E68">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14:paraId="0E931ED9" w14:textId="77777777" w:rsidR="00AD474D" w:rsidRPr="00A93E68" w:rsidRDefault="00000000">
      <w:pPr>
        <w:spacing w:after="0" w:line="264" w:lineRule="auto"/>
        <w:ind w:firstLine="600"/>
        <w:jc w:val="both"/>
        <w:rPr>
          <w:lang w:val="ru-RU"/>
        </w:rPr>
      </w:pPr>
      <w:r w:rsidRPr="00A93E68">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14:paraId="3D132A72" w14:textId="77777777" w:rsidR="00AD474D" w:rsidRPr="00A93E68" w:rsidRDefault="00000000">
      <w:pPr>
        <w:spacing w:after="0" w:line="264" w:lineRule="auto"/>
        <w:ind w:firstLine="600"/>
        <w:jc w:val="both"/>
        <w:rPr>
          <w:lang w:val="ru-RU"/>
        </w:rPr>
      </w:pPr>
      <w:r w:rsidRPr="00A93E68">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14:paraId="2350396C" w14:textId="77777777" w:rsidR="00AD474D" w:rsidRPr="00A93E68" w:rsidRDefault="00000000">
      <w:pPr>
        <w:spacing w:after="0" w:line="264" w:lineRule="auto"/>
        <w:ind w:firstLine="600"/>
        <w:jc w:val="both"/>
        <w:rPr>
          <w:lang w:val="ru-RU"/>
        </w:rPr>
      </w:pPr>
      <w:r w:rsidRPr="00A93E68">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14:paraId="57B7AE30" w14:textId="77777777" w:rsidR="00AD474D" w:rsidRPr="00A93E68" w:rsidRDefault="00000000">
      <w:pPr>
        <w:spacing w:after="0" w:line="264" w:lineRule="auto"/>
        <w:ind w:firstLine="600"/>
        <w:jc w:val="both"/>
        <w:rPr>
          <w:lang w:val="ru-RU"/>
        </w:rPr>
      </w:pPr>
      <w:bookmarkStart w:id="6" w:name="6c37334c-5fa9-457a-ad76-d36f127aa8c8"/>
      <w:r w:rsidRPr="00A93E68">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6"/>
    </w:p>
    <w:p w14:paraId="3CA24BFE" w14:textId="77777777" w:rsidR="00AD474D" w:rsidRPr="00A93E68" w:rsidRDefault="00AD474D">
      <w:pPr>
        <w:rPr>
          <w:lang w:val="ru-RU"/>
        </w:rPr>
        <w:sectPr w:rsidR="00AD474D" w:rsidRPr="00A93E68">
          <w:pgSz w:w="11906" w:h="16383"/>
          <w:pgMar w:top="1134" w:right="850" w:bottom="1134" w:left="1701" w:header="720" w:footer="720" w:gutter="0"/>
          <w:cols w:space="720"/>
        </w:sectPr>
      </w:pPr>
    </w:p>
    <w:p w14:paraId="394A1FF9" w14:textId="77777777" w:rsidR="00AD474D" w:rsidRPr="00A93E68" w:rsidRDefault="00000000">
      <w:pPr>
        <w:spacing w:after="0" w:line="264" w:lineRule="auto"/>
        <w:ind w:left="120"/>
        <w:jc w:val="both"/>
        <w:rPr>
          <w:lang w:val="ru-RU"/>
        </w:rPr>
      </w:pPr>
      <w:bookmarkStart w:id="7" w:name="block-56996297"/>
      <w:bookmarkEnd w:id="5"/>
      <w:r w:rsidRPr="00A93E68">
        <w:rPr>
          <w:rFonts w:ascii="Times New Roman" w:hAnsi="Times New Roman"/>
          <w:b/>
          <w:color w:val="000000"/>
          <w:sz w:val="28"/>
          <w:lang w:val="ru-RU"/>
        </w:rPr>
        <w:lastRenderedPageBreak/>
        <w:t>СОДЕРЖАНИЕ ОБУЧЕНИЯ</w:t>
      </w:r>
    </w:p>
    <w:p w14:paraId="6BB95EFB" w14:textId="77777777" w:rsidR="00AD474D" w:rsidRPr="00A93E68" w:rsidRDefault="00AD474D">
      <w:pPr>
        <w:spacing w:after="0" w:line="264" w:lineRule="auto"/>
        <w:ind w:left="120"/>
        <w:jc w:val="both"/>
        <w:rPr>
          <w:lang w:val="ru-RU"/>
        </w:rPr>
      </w:pPr>
    </w:p>
    <w:p w14:paraId="417DC6FC" w14:textId="77777777" w:rsidR="00AD474D" w:rsidRPr="00A93E68" w:rsidRDefault="00000000">
      <w:pPr>
        <w:spacing w:after="0" w:line="264" w:lineRule="auto"/>
        <w:ind w:left="120"/>
        <w:jc w:val="both"/>
        <w:rPr>
          <w:lang w:val="ru-RU"/>
        </w:rPr>
      </w:pPr>
      <w:r w:rsidRPr="00A93E68">
        <w:rPr>
          <w:rFonts w:ascii="Times New Roman" w:hAnsi="Times New Roman"/>
          <w:b/>
          <w:color w:val="000000"/>
          <w:sz w:val="28"/>
          <w:lang w:val="ru-RU"/>
        </w:rPr>
        <w:t>7 КЛАСС</w:t>
      </w:r>
    </w:p>
    <w:p w14:paraId="11477882" w14:textId="77777777" w:rsidR="00AD474D" w:rsidRPr="00A93E68" w:rsidRDefault="00AD474D">
      <w:pPr>
        <w:spacing w:after="0" w:line="264" w:lineRule="auto"/>
        <w:ind w:left="120"/>
        <w:jc w:val="both"/>
        <w:rPr>
          <w:lang w:val="ru-RU"/>
        </w:rPr>
      </w:pPr>
    </w:p>
    <w:p w14:paraId="7DE6C739" w14:textId="77777777" w:rsidR="00AD474D" w:rsidRPr="00A93E68" w:rsidRDefault="00000000">
      <w:pPr>
        <w:spacing w:after="0" w:line="264" w:lineRule="auto"/>
        <w:ind w:firstLine="600"/>
        <w:jc w:val="both"/>
        <w:rPr>
          <w:lang w:val="ru-RU"/>
        </w:rPr>
      </w:pPr>
      <w:r w:rsidRPr="00A93E68">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14:paraId="1975D829" w14:textId="77777777" w:rsidR="00AD474D" w:rsidRPr="00A93E68" w:rsidRDefault="00000000">
      <w:pPr>
        <w:spacing w:after="0" w:line="264" w:lineRule="auto"/>
        <w:ind w:firstLine="600"/>
        <w:jc w:val="both"/>
        <w:rPr>
          <w:lang w:val="ru-RU"/>
        </w:rPr>
      </w:pPr>
      <w:r w:rsidRPr="00A93E68">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14:paraId="58F25983" w14:textId="77777777" w:rsidR="00AD474D" w:rsidRPr="00A93E68" w:rsidRDefault="00000000">
      <w:pPr>
        <w:spacing w:after="0" w:line="264" w:lineRule="auto"/>
        <w:ind w:firstLine="600"/>
        <w:jc w:val="both"/>
        <w:rPr>
          <w:lang w:val="ru-RU"/>
        </w:rPr>
      </w:pPr>
      <w:r w:rsidRPr="00A93E68">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14:paraId="6460CE67" w14:textId="77777777" w:rsidR="00AD474D" w:rsidRPr="00A93E68" w:rsidRDefault="00000000">
      <w:pPr>
        <w:spacing w:after="0" w:line="264" w:lineRule="auto"/>
        <w:ind w:firstLine="600"/>
        <w:jc w:val="both"/>
        <w:rPr>
          <w:lang w:val="ru-RU"/>
        </w:rPr>
      </w:pPr>
      <w:r w:rsidRPr="00A93E68">
        <w:rPr>
          <w:rFonts w:ascii="Times New Roman" w:hAnsi="Times New Roman"/>
          <w:color w:val="000000"/>
          <w:sz w:val="28"/>
          <w:lang w:val="ru-RU"/>
        </w:rPr>
        <w:t>Равнобедренный и равносторонний треугольники. Неравенство треугольника.</w:t>
      </w:r>
    </w:p>
    <w:p w14:paraId="70DB411F" w14:textId="77777777" w:rsidR="00AD474D" w:rsidRPr="00A93E68" w:rsidRDefault="00000000">
      <w:pPr>
        <w:spacing w:after="0" w:line="264" w:lineRule="auto"/>
        <w:ind w:firstLine="600"/>
        <w:jc w:val="both"/>
        <w:rPr>
          <w:lang w:val="ru-RU"/>
        </w:rPr>
      </w:pPr>
      <w:r w:rsidRPr="00A93E68">
        <w:rPr>
          <w:rFonts w:ascii="Times New Roman" w:hAnsi="Times New Roman"/>
          <w:color w:val="000000"/>
          <w:sz w:val="28"/>
          <w:lang w:val="ru-RU"/>
        </w:rPr>
        <w:t>Свойства и признаки равнобедренного треугольника. Признаки равенства треугольников.</w:t>
      </w:r>
    </w:p>
    <w:p w14:paraId="265E3E32" w14:textId="77777777" w:rsidR="00AD474D" w:rsidRPr="00A93E68" w:rsidRDefault="00000000">
      <w:pPr>
        <w:spacing w:after="0" w:line="264" w:lineRule="auto"/>
        <w:ind w:firstLine="600"/>
        <w:jc w:val="both"/>
        <w:rPr>
          <w:lang w:val="ru-RU"/>
        </w:rPr>
      </w:pPr>
      <w:r w:rsidRPr="00A93E68">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14:paraId="0884C86D" w14:textId="77777777" w:rsidR="00AD474D" w:rsidRPr="00A93E68" w:rsidRDefault="00000000">
      <w:pPr>
        <w:spacing w:after="0" w:line="264" w:lineRule="auto"/>
        <w:ind w:firstLine="600"/>
        <w:jc w:val="both"/>
        <w:rPr>
          <w:lang w:val="ru-RU"/>
        </w:rPr>
      </w:pPr>
      <w:r w:rsidRPr="00A93E68">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14:paraId="6909C347" w14:textId="77777777" w:rsidR="00AD474D" w:rsidRPr="00A93E68" w:rsidRDefault="00000000">
      <w:pPr>
        <w:spacing w:after="0" w:line="264" w:lineRule="auto"/>
        <w:ind w:firstLine="600"/>
        <w:jc w:val="both"/>
        <w:rPr>
          <w:lang w:val="ru-RU"/>
        </w:rPr>
      </w:pPr>
      <w:r w:rsidRPr="00A93E68">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14:paraId="36957826" w14:textId="77777777" w:rsidR="00AD474D" w:rsidRPr="00A93E68" w:rsidRDefault="00000000">
      <w:pPr>
        <w:spacing w:after="0" w:line="264" w:lineRule="auto"/>
        <w:ind w:firstLine="600"/>
        <w:jc w:val="both"/>
        <w:rPr>
          <w:lang w:val="ru-RU"/>
        </w:rPr>
      </w:pPr>
      <w:r w:rsidRPr="00A93E68">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14:paraId="1F2F1F3A" w14:textId="77777777" w:rsidR="00AD474D" w:rsidRPr="00A93E68" w:rsidRDefault="00000000">
      <w:pPr>
        <w:spacing w:after="0" w:line="264" w:lineRule="auto"/>
        <w:ind w:firstLine="600"/>
        <w:jc w:val="both"/>
        <w:rPr>
          <w:lang w:val="ru-RU"/>
        </w:rPr>
      </w:pPr>
      <w:r w:rsidRPr="00A93E68">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14:paraId="6DCDAA3E" w14:textId="77777777" w:rsidR="00AD474D" w:rsidRPr="00A93E68" w:rsidRDefault="00000000">
      <w:pPr>
        <w:spacing w:after="0" w:line="264" w:lineRule="auto"/>
        <w:ind w:left="120"/>
        <w:jc w:val="both"/>
        <w:rPr>
          <w:lang w:val="ru-RU"/>
        </w:rPr>
      </w:pPr>
      <w:r w:rsidRPr="00A93E68">
        <w:rPr>
          <w:rFonts w:ascii="Times New Roman" w:hAnsi="Times New Roman"/>
          <w:b/>
          <w:color w:val="000000"/>
          <w:sz w:val="28"/>
          <w:lang w:val="ru-RU"/>
        </w:rPr>
        <w:t>8 КЛАСС</w:t>
      </w:r>
    </w:p>
    <w:p w14:paraId="0608F2E1" w14:textId="77777777" w:rsidR="00AD474D" w:rsidRPr="00A93E68" w:rsidRDefault="00AD474D">
      <w:pPr>
        <w:spacing w:after="0" w:line="264" w:lineRule="auto"/>
        <w:ind w:left="120"/>
        <w:jc w:val="both"/>
        <w:rPr>
          <w:lang w:val="ru-RU"/>
        </w:rPr>
      </w:pPr>
    </w:p>
    <w:p w14:paraId="205A5A03" w14:textId="77777777" w:rsidR="00AD474D" w:rsidRPr="00A93E68" w:rsidRDefault="00000000">
      <w:pPr>
        <w:spacing w:after="0" w:line="264" w:lineRule="auto"/>
        <w:ind w:firstLine="600"/>
        <w:jc w:val="both"/>
        <w:rPr>
          <w:lang w:val="ru-RU"/>
        </w:rPr>
      </w:pPr>
      <w:r w:rsidRPr="00A93E68">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14:paraId="453BE860" w14:textId="77777777" w:rsidR="00AD474D" w:rsidRPr="00A93E68" w:rsidRDefault="00000000">
      <w:pPr>
        <w:spacing w:after="0" w:line="264" w:lineRule="auto"/>
        <w:ind w:firstLine="600"/>
        <w:jc w:val="both"/>
        <w:rPr>
          <w:lang w:val="ru-RU"/>
        </w:rPr>
      </w:pPr>
      <w:r w:rsidRPr="00A93E68">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14:paraId="264E8910" w14:textId="77777777" w:rsidR="00AD474D" w:rsidRPr="00A93E68" w:rsidRDefault="00000000">
      <w:pPr>
        <w:spacing w:after="0" w:line="264" w:lineRule="auto"/>
        <w:ind w:firstLine="600"/>
        <w:jc w:val="both"/>
        <w:rPr>
          <w:lang w:val="ru-RU"/>
        </w:rPr>
      </w:pPr>
      <w:r w:rsidRPr="00A93E68">
        <w:rPr>
          <w:rFonts w:ascii="Times New Roman" w:hAnsi="Times New Roman"/>
          <w:color w:val="000000"/>
          <w:sz w:val="28"/>
          <w:lang w:val="ru-RU"/>
        </w:rPr>
        <w:t>Средние линии треугольника и трапеции. Центр масс треугольника.</w:t>
      </w:r>
    </w:p>
    <w:p w14:paraId="2DECEAA7" w14:textId="77777777" w:rsidR="00AD474D" w:rsidRPr="00A93E68" w:rsidRDefault="00000000">
      <w:pPr>
        <w:spacing w:after="0" w:line="264" w:lineRule="auto"/>
        <w:ind w:firstLine="600"/>
        <w:jc w:val="both"/>
        <w:rPr>
          <w:lang w:val="ru-RU"/>
        </w:rPr>
      </w:pPr>
      <w:r w:rsidRPr="00A93E68">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14:paraId="74F2D937" w14:textId="77777777" w:rsidR="00AD474D" w:rsidRPr="00A93E68" w:rsidRDefault="00000000">
      <w:pPr>
        <w:spacing w:after="0" w:line="264" w:lineRule="auto"/>
        <w:ind w:firstLine="600"/>
        <w:jc w:val="both"/>
        <w:rPr>
          <w:lang w:val="ru-RU"/>
        </w:rPr>
      </w:pPr>
      <w:r w:rsidRPr="00A93E68">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14:paraId="2383F6F0" w14:textId="77777777" w:rsidR="00AD474D" w:rsidRPr="00A93E68" w:rsidRDefault="00000000">
      <w:pPr>
        <w:spacing w:after="0" w:line="264" w:lineRule="auto"/>
        <w:ind w:firstLine="600"/>
        <w:jc w:val="both"/>
        <w:rPr>
          <w:lang w:val="ru-RU"/>
        </w:rPr>
      </w:pPr>
      <w:r w:rsidRPr="00A93E68">
        <w:rPr>
          <w:rFonts w:ascii="Times New Roman" w:hAnsi="Times New Roman"/>
          <w:color w:val="000000"/>
          <w:sz w:val="28"/>
          <w:lang w:val="ru-RU"/>
        </w:rPr>
        <w:t>Вычисление площадей треугольников и многоугольников на клетчатой бумаге.</w:t>
      </w:r>
    </w:p>
    <w:p w14:paraId="18A514A8" w14:textId="77777777" w:rsidR="00AD474D" w:rsidRPr="00A93E68" w:rsidRDefault="00000000">
      <w:pPr>
        <w:spacing w:after="0" w:line="264" w:lineRule="auto"/>
        <w:ind w:firstLine="600"/>
        <w:jc w:val="both"/>
        <w:rPr>
          <w:lang w:val="ru-RU"/>
        </w:rPr>
      </w:pPr>
      <w:r w:rsidRPr="00A93E68">
        <w:rPr>
          <w:rFonts w:ascii="Times New Roman" w:hAnsi="Times New Roman"/>
          <w:color w:val="000000"/>
          <w:sz w:val="28"/>
          <w:lang w:val="ru-RU"/>
        </w:rPr>
        <w:t>Теорема Пифагора. Применение теоремы Пифагора при решении практических задач.</w:t>
      </w:r>
    </w:p>
    <w:p w14:paraId="10161EBE" w14:textId="77777777" w:rsidR="00AD474D" w:rsidRPr="00A93E68" w:rsidRDefault="00000000">
      <w:pPr>
        <w:spacing w:after="0" w:line="264" w:lineRule="auto"/>
        <w:ind w:firstLine="600"/>
        <w:jc w:val="both"/>
        <w:rPr>
          <w:lang w:val="ru-RU"/>
        </w:rPr>
      </w:pPr>
      <w:r w:rsidRPr="00A93E68">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14:paraId="3BA60ADB" w14:textId="77777777" w:rsidR="00AD474D" w:rsidRPr="00A93E68" w:rsidRDefault="00000000">
      <w:pPr>
        <w:spacing w:after="0" w:line="264" w:lineRule="auto"/>
        <w:ind w:firstLine="600"/>
        <w:jc w:val="both"/>
        <w:rPr>
          <w:lang w:val="ru-RU"/>
        </w:rPr>
      </w:pPr>
      <w:r w:rsidRPr="00A93E68">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14:paraId="6BFB575C" w14:textId="77777777" w:rsidR="00AD474D" w:rsidRPr="00A93E68" w:rsidRDefault="00000000">
      <w:pPr>
        <w:spacing w:after="0" w:line="264" w:lineRule="auto"/>
        <w:ind w:left="120"/>
        <w:jc w:val="both"/>
        <w:rPr>
          <w:lang w:val="ru-RU"/>
        </w:rPr>
      </w:pPr>
      <w:r w:rsidRPr="00A93E68">
        <w:rPr>
          <w:rFonts w:ascii="Times New Roman" w:hAnsi="Times New Roman"/>
          <w:b/>
          <w:color w:val="000000"/>
          <w:sz w:val="28"/>
          <w:lang w:val="ru-RU"/>
        </w:rPr>
        <w:t>9 КЛАСС</w:t>
      </w:r>
    </w:p>
    <w:p w14:paraId="24536287" w14:textId="77777777" w:rsidR="00AD474D" w:rsidRPr="00A93E68" w:rsidRDefault="00AD474D">
      <w:pPr>
        <w:spacing w:after="0" w:line="264" w:lineRule="auto"/>
        <w:ind w:left="120"/>
        <w:jc w:val="both"/>
        <w:rPr>
          <w:lang w:val="ru-RU"/>
        </w:rPr>
      </w:pPr>
    </w:p>
    <w:p w14:paraId="2DF7A37F" w14:textId="77777777" w:rsidR="00AD474D" w:rsidRPr="00A93E68" w:rsidRDefault="00000000">
      <w:pPr>
        <w:spacing w:after="0" w:line="264" w:lineRule="auto"/>
        <w:ind w:firstLine="600"/>
        <w:jc w:val="both"/>
        <w:rPr>
          <w:lang w:val="ru-RU"/>
        </w:rPr>
      </w:pPr>
      <w:r w:rsidRPr="00A93E68">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14:paraId="1047F96F" w14:textId="77777777" w:rsidR="00AD474D" w:rsidRPr="00A93E68" w:rsidRDefault="00000000">
      <w:pPr>
        <w:spacing w:after="0" w:line="264" w:lineRule="auto"/>
        <w:ind w:firstLine="600"/>
        <w:jc w:val="both"/>
        <w:rPr>
          <w:lang w:val="ru-RU"/>
        </w:rPr>
      </w:pPr>
      <w:r w:rsidRPr="00A93E68">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14:paraId="3438D6F0" w14:textId="77777777" w:rsidR="00AD474D" w:rsidRPr="00A93E68" w:rsidRDefault="00000000">
      <w:pPr>
        <w:spacing w:after="0" w:line="264" w:lineRule="auto"/>
        <w:ind w:firstLine="600"/>
        <w:jc w:val="both"/>
        <w:rPr>
          <w:lang w:val="ru-RU"/>
        </w:rPr>
      </w:pPr>
      <w:r w:rsidRPr="00A93E68">
        <w:rPr>
          <w:rFonts w:ascii="Times New Roman" w:hAnsi="Times New Roman"/>
          <w:color w:val="000000"/>
          <w:sz w:val="28"/>
          <w:lang w:val="ru-RU"/>
        </w:rPr>
        <w:t>Преобразование подобия. Подобие соответственных элементов.</w:t>
      </w:r>
    </w:p>
    <w:p w14:paraId="039A9733" w14:textId="77777777" w:rsidR="00AD474D" w:rsidRPr="00A93E68" w:rsidRDefault="00000000">
      <w:pPr>
        <w:spacing w:after="0" w:line="264" w:lineRule="auto"/>
        <w:ind w:firstLine="600"/>
        <w:jc w:val="both"/>
        <w:rPr>
          <w:lang w:val="ru-RU"/>
        </w:rPr>
      </w:pPr>
      <w:r w:rsidRPr="00A93E68">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14:paraId="5CA7231E" w14:textId="77777777" w:rsidR="00AD474D" w:rsidRPr="00A93E68" w:rsidRDefault="00000000">
      <w:pPr>
        <w:spacing w:after="0" w:line="264" w:lineRule="auto"/>
        <w:ind w:firstLine="600"/>
        <w:jc w:val="both"/>
        <w:rPr>
          <w:lang w:val="ru-RU"/>
        </w:rPr>
      </w:pPr>
      <w:r w:rsidRPr="00A93E68">
        <w:rPr>
          <w:rFonts w:ascii="Times New Roman" w:hAnsi="Times New Roman"/>
          <w:color w:val="000000"/>
          <w:sz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14:paraId="12FB1A75" w14:textId="77777777" w:rsidR="00AD474D" w:rsidRPr="00A93E68" w:rsidRDefault="00000000">
      <w:pPr>
        <w:spacing w:after="0" w:line="264" w:lineRule="auto"/>
        <w:ind w:firstLine="600"/>
        <w:jc w:val="both"/>
        <w:rPr>
          <w:lang w:val="ru-RU"/>
        </w:rPr>
      </w:pPr>
      <w:r w:rsidRPr="00A93E68">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14:paraId="4632A4D7" w14:textId="77777777" w:rsidR="00AD474D" w:rsidRPr="00A93E68" w:rsidRDefault="00000000">
      <w:pPr>
        <w:spacing w:after="0" w:line="264" w:lineRule="auto"/>
        <w:ind w:firstLine="600"/>
        <w:jc w:val="both"/>
        <w:rPr>
          <w:lang w:val="ru-RU"/>
        </w:rPr>
      </w:pPr>
      <w:r w:rsidRPr="00A93E68">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14:paraId="1FEA97A3" w14:textId="77777777" w:rsidR="00AD474D" w:rsidRPr="00A93E68" w:rsidRDefault="00000000">
      <w:pPr>
        <w:spacing w:after="0" w:line="264" w:lineRule="auto"/>
        <w:ind w:firstLine="600"/>
        <w:jc w:val="both"/>
        <w:rPr>
          <w:lang w:val="ru-RU"/>
        </w:rPr>
      </w:pPr>
      <w:r w:rsidRPr="00A93E68">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14:paraId="05C7FF4B" w14:textId="77777777" w:rsidR="00AD474D" w:rsidRPr="00A93E68" w:rsidRDefault="00AD474D">
      <w:pPr>
        <w:rPr>
          <w:lang w:val="ru-RU"/>
        </w:rPr>
        <w:sectPr w:rsidR="00AD474D" w:rsidRPr="00A93E68">
          <w:pgSz w:w="11906" w:h="16383"/>
          <w:pgMar w:top="1134" w:right="850" w:bottom="1134" w:left="1701" w:header="720" w:footer="720" w:gutter="0"/>
          <w:cols w:space="720"/>
        </w:sectPr>
      </w:pPr>
    </w:p>
    <w:p w14:paraId="649980C3" w14:textId="77777777" w:rsidR="00AD474D" w:rsidRPr="00A93E68" w:rsidRDefault="00000000">
      <w:pPr>
        <w:spacing w:after="0" w:line="264" w:lineRule="auto"/>
        <w:ind w:left="120"/>
        <w:jc w:val="both"/>
        <w:rPr>
          <w:lang w:val="ru-RU"/>
        </w:rPr>
      </w:pPr>
      <w:bookmarkStart w:id="8" w:name="block-56996298"/>
      <w:bookmarkEnd w:id="7"/>
      <w:r w:rsidRPr="00A93E68">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14:paraId="6FEDB299" w14:textId="77777777" w:rsidR="00AD474D" w:rsidRPr="00A93E68" w:rsidRDefault="00AD474D">
      <w:pPr>
        <w:spacing w:after="0" w:line="264" w:lineRule="auto"/>
        <w:ind w:left="120"/>
        <w:jc w:val="both"/>
        <w:rPr>
          <w:lang w:val="ru-RU"/>
        </w:rPr>
      </w:pPr>
    </w:p>
    <w:p w14:paraId="0CE977CB" w14:textId="77777777" w:rsidR="00AD474D" w:rsidRPr="00A93E68" w:rsidRDefault="00000000">
      <w:pPr>
        <w:spacing w:after="0" w:line="264" w:lineRule="auto"/>
        <w:ind w:left="120"/>
        <w:jc w:val="both"/>
        <w:rPr>
          <w:lang w:val="ru-RU"/>
        </w:rPr>
      </w:pPr>
      <w:r w:rsidRPr="00A93E68">
        <w:rPr>
          <w:rFonts w:ascii="Times New Roman" w:hAnsi="Times New Roman"/>
          <w:b/>
          <w:color w:val="000000"/>
          <w:sz w:val="28"/>
          <w:lang w:val="ru-RU"/>
        </w:rPr>
        <w:t>ЛИЧНОСТНЫЕ РЕЗУЛЬТАТЫ</w:t>
      </w:r>
    </w:p>
    <w:p w14:paraId="73A562E9" w14:textId="77777777" w:rsidR="00AD474D" w:rsidRPr="00A93E68" w:rsidRDefault="00AD474D">
      <w:pPr>
        <w:spacing w:after="0" w:line="264" w:lineRule="auto"/>
        <w:ind w:left="120"/>
        <w:jc w:val="both"/>
        <w:rPr>
          <w:lang w:val="ru-RU"/>
        </w:rPr>
      </w:pPr>
    </w:p>
    <w:p w14:paraId="2AD07F61" w14:textId="77777777" w:rsidR="00AD474D" w:rsidRPr="00A93E68" w:rsidRDefault="00000000">
      <w:pPr>
        <w:spacing w:after="0" w:line="264" w:lineRule="auto"/>
        <w:ind w:firstLine="600"/>
        <w:jc w:val="both"/>
        <w:rPr>
          <w:lang w:val="ru-RU"/>
        </w:rPr>
      </w:pPr>
      <w:r w:rsidRPr="00A93E68">
        <w:rPr>
          <w:rFonts w:ascii="Times New Roman" w:hAnsi="Times New Roman"/>
          <w:b/>
          <w:color w:val="000000"/>
          <w:sz w:val="28"/>
          <w:lang w:val="ru-RU"/>
        </w:rPr>
        <w:t xml:space="preserve">Личностные результаты </w:t>
      </w:r>
      <w:r w:rsidRPr="00A93E68">
        <w:rPr>
          <w:rFonts w:ascii="Times New Roman" w:hAnsi="Times New Roman"/>
          <w:color w:val="000000"/>
          <w:sz w:val="28"/>
          <w:lang w:val="ru-RU"/>
        </w:rPr>
        <w:t>освоения программы учебного курса «Геометрия» характеризуются:</w:t>
      </w:r>
    </w:p>
    <w:p w14:paraId="1BB37419" w14:textId="77777777" w:rsidR="00AD474D" w:rsidRPr="00A93E68" w:rsidRDefault="00000000">
      <w:pPr>
        <w:spacing w:after="0" w:line="264" w:lineRule="auto"/>
        <w:ind w:firstLine="600"/>
        <w:jc w:val="both"/>
        <w:rPr>
          <w:lang w:val="ru-RU"/>
        </w:rPr>
      </w:pPr>
      <w:r w:rsidRPr="00A93E68">
        <w:rPr>
          <w:rFonts w:ascii="Times New Roman" w:hAnsi="Times New Roman"/>
          <w:b/>
          <w:color w:val="000000"/>
          <w:sz w:val="28"/>
          <w:lang w:val="ru-RU"/>
        </w:rPr>
        <w:t>1) патриотическое воспитание:</w:t>
      </w:r>
    </w:p>
    <w:p w14:paraId="4E799DFA" w14:textId="77777777" w:rsidR="00AD474D" w:rsidRPr="00A93E68" w:rsidRDefault="00000000">
      <w:pPr>
        <w:spacing w:after="0" w:line="264" w:lineRule="auto"/>
        <w:ind w:firstLine="600"/>
        <w:jc w:val="both"/>
        <w:rPr>
          <w:lang w:val="ru-RU"/>
        </w:rPr>
      </w:pPr>
      <w:r w:rsidRPr="00A93E68">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2AAE50D2" w14:textId="77777777" w:rsidR="00AD474D" w:rsidRPr="00A93E68" w:rsidRDefault="00000000">
      <w:pPr>
        <w:spacing w:after="0" w:line="264" w:lineRule="auto"/>
        <w:ind w:firstLine="600"/>
        <w:jc w:val="both"/>
        <w:rPr>
          <w:lang w:val="ru-RU"/>
        </w:rPr>
      </w:pPr>
      <w:r w:rsidRPr="00A93E68">
        <w:rPr>
          <w:rFonts w:ascii="Times New Roman" w:hAnsi="Times New Roman"/>
          <w:b/>
          <w:color w:val="000000"/>
          <w:sz w:val="28"/>
          <w:lang w:val="ru-RU"/>
        </w:rPr>
        <w:t>2) гражданское и духовно-нравственное воспитание:</w:t>
      </w:r>
    </w:p>
    <w:p w14:paraId="7C5F4953" w14:textId="77777777" w:rsidR="00AD474D" w:rsidRPr="00A93E68" w:rsidRDefault="00000000">
      <w:pPr>
        <w:spacing w:after="0" w:line="264" w:lineRule="auto"/>
        <w:ind w:firstLine="600"/>
        <w:jc w:val="both"/>
        <w:rPr>
          <w:lang w:val="ru-RU"/>
        </w:rPr>
      </w:pPr>
      <w:r w:rsidRPr="00A93E68">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6E8CE877" w14:textId="77777777" w:rsidR="00AD474D" w:rsidRPr="00A93E68" w:rsidRDefault="00000000">
      <w:pPr>
        <w:spacing w:after="0" w:line="264" w:lineRule="auto"/>
        <w:ind w:firstLine="600"/>
        <w:jc w:val="both"/>
        <w:rPr>
          <w:lang w:val="ru-RU"/>
        </w:rPr>
      </w:pPr>
      <w:r w:rsidRPr="00A93E68">
        <w:rPr>
          <w:rFonts w:ascii="Times New Roman" w:hAnsi="Times New Roman"/>
          <w:b/>
          <w:color w:val="000000"/>
          <w:sz w:val="28"/>
          <w:lang w:val="ru-RU"/>
        </w:rPr>
        <w:t>3) трудовое воспитание:</w:t>
      </w:r>
    </w:p>
    <w:p w14:paraId="2EBF0C0D" w14:textId="77777777" w:rsidR="00AD474D" w:rsidRPr="00A93E68" w:rsidRDefault="00000000">
      <w:pPr>
        <w:spacing w:after="0" w:line="264" w:lineRule="auto"/>
        <w:ind w:firstLine="600"/>
        <w:jc w:val="both"/>
        <w:rPr>
          <w:lang w:val="ru-RU"/>
        </w:rPr>
      </w:pPr>
      <w:r w:rsidRPr="00A93E68">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723E1B12" w14:textId="77777777" w:rsidR="00AD474D" w:rsidRPr="00A93E68" w:rsidRDefault="00000000">
      <w:pPr>
        <w:spacing w:after="0" w:line="264" w:lineRule="auto"/>
        <w:ind w:firstLine="600"/>
        <w:jc w:val="both"/>
        <w:rPr>
          <w:lang w:val="ru-RU"/>
        </w:rPr>
      </w:pPr>
      <w:r w:rsidRPr="00A93E68">
        <w:rPr>
          <w:rFonts w:ascii="Times New Roman" w:hAnsi="Times New Roman"/>
          <w:b/>
          <w:color w:val="000000"/>
          <w:sz w:val="28"/>
          <w:lang w:val="ru-RU"/>
        </w:rPr>
        <w:t>4) эстетическое воспитание:</w:t>
      </w:r>
    </w:p>
    <w:p w14:paraId="53A18543" w14:textId="77777777" w:rsidR="00AD474D" w:rsidRPr="00A93E68" w:rsidRDefault="00000000">
      <w:pPr>
        <w:spacing w:after="0" w:line="264" w:lineRule="auto"/>
        <w:ind w:firstLine="600"/>
        <w:jc w:val="both"/>
        <w:rPr>
          <w:lang w:val="ru-RU"/>
        </w:rPr>
      </w:pPr>
      <w:r w:rsidRPr="00A93E68">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768241C4" w14:textId="77777777" w:rsidR="00AD474D" w:rsidRPr="00A93E68" w:rsidRDefault="00000000">
      <w:pPr>
        <w:spacing w:after="0" w:line="264" w:lineRule="auto"/>
        <w:ind w:firstLine="600"/>
        <w:jc w:val="both"/>
        <w:rPr>
          <w:lang w:val="ru-RU"/>
        </w:rPr>
      </w:pPr>
      <w:r w:rsidRPr="00A93E68">
        <w:rPr>
          <w:rFonts w:ascii="Times New Roman" w:hAnsi="Times New Roman"/>
          <w:b/>
          <w:color w:val="000000"/>
          <w:sz w:val="28"/>
          <w:lang w:val="ru-RU"/>
        </w:rPr>
        <w:t>5) ценности научного познания:</w:t>
      </w:r>
    </w:p>
    <w:p w14:paraId="7E21E1A7" w14:textId="77777777" w:rsidR="00AD474D" w:rsidRPr="00A93E68" w:rsidRDefault="00000000">
      <w:pPr>
        <w:spacing w:after="0" w:line="264" w:lineRule="auto"/>
        <w:ind w:firstLine="600"/>
        <w:jc w:val="both"/>
        <w:rPr>
          <w:lang w:val="ru-RU"/>
        </w:rPr>
      </w:pPr>
      <w:r w:rsidRPr="00A93E68">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14:paraId="74DAC1C5" w14:textId="77777777" w:rsidR="00AD474D" w:rsidRPr="00A93E68" w:rsidRDefault="00000000">
      <w:pPr>
        <w:spacing w:after="0" w:line="264" w:lineRule="auto"/>
        <w:ind w:firstLine="600"/>
        <w:jc w:val="both"/>
        <w:rPr>
          <w:lang w:val="ru-RU"/>
        </w:rPr>
      </w:pPr>
      <w:r w:rsidRPr="00A93E68">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14:paraId="07489762" w14:textId="77777777" w:rsidR="00AD474D" w:rsidRPr="00A93E68" w:rsidRDefault="00000000">
      <w:pPr>
        <w:spacing w:after="0" w:line="264" w:lineRule="auto"/>
        <w:ind w:firstLine="600"/>
        <w:jc w:val="both"/>
        <w:rPr>
          <w:lang w:val="ru-RU"/>
        </w:rPr>
      </w:pPr>
      <w:r w:rsidRPr="00A93E68">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06E444F9" w14:textId="77777777" w:rsidR="00AD474D" w:rsidRPr="00A93E68" w:rsidRDefault="00000000">
      <w:pPr>
        <w:spacing w:after="0" w:line="264" w:lineRule="auto"/>
        <w:ind w:firstLine="600"/>
        <w:jc w:val="both"/>
        <w:rPr>
          <w:lang w:val="ru-RU"/>
        </w:rPr>
      </w:pPr>
      <w:r w:rsidRPr="00A93E68">
        <w:rPr>
          <w:rFonts w:ascii="Times New Roman" w:hAnsi="Times New Roman"/>
          <w:b/>
          <w:color w:val="000000"/>
          <w:sz w:val="28"/>
          <w:lang w:val="ru-RU"/>
        </w:rPr>
        <w:t>7) экологическое воспитание:</w:t>
      </w:r>
    </w:p>
    <w:p w14:paraId="7E36CB09" w14:textId="77777777" w:rsidR="00AD474D" w:rsidRPr="00A93E68" w:rsidRDefault="00000000">
      <w:pPr>
        <w:spacing w:after="0" w:line="264" w:lineRule="auto"/>
        <w:ind w:firstLine="600"/>
        <w:jc w:val="both"/>
        <w:rPr>
          <w:lang w:val="ru-RU"/>
        </w:rPr>
      </w:pPr>
      <w:r w:rsidRPr="00A93E68">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17181C85" w14:textId="77777777" w:rsidR="00AD474D" w:rsidRPr="00A93E68" w:rsidRDefault="00000000">
      <w:pPr>
        <w:spacing w:after="0" w:line="264" w:lineRule="auto"/>
        <w:ind w:firstLine="600"/>
        <w:jc w:val="both"/>
        <w:rPr>
          <w:lang w:val="ru-RU"/>
        </w:rPr>
      </w:pPr>
      <w:r w:rsidRPr="00A93E68">
        <w:rPr>
          <w:rFonts w:ascii="Times New Roman" w:hAnsi="Times New Roman"/>
          <w:b/>
          <w:color w:val="000000"/>
          <w:sz w:val="28"/>
          <w:lang w:val="ru-RU"/>
        </w:rPr>
        <w:t>8) адаптация к изменяющимся условиям социальной и природной среды:</w:t>
      </w:r>
    </w:p>
    <w:p w14:paraId="130AE4B9" w14:textId="77777777" w:rsidR="00AD474D" w:rsidRPr="00A93E68" w:rsidRDefault="00000000">
      <w:pPr>
        <w:spacing w:after="0" w:line="264" w:lineRule="auto"/>
        <w:ind w:firstLine="600"/>
        <w:jc w:val="both"/>
        <w:rPr>
          <w:lang w:val="ru-RU"/>
        </w:rPr>
      </w:pPr>
      <w:r w:rsidRPr="00A93E68">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23F54ED9" w14:textId="77777777" w:rsidR="00AD474D" w:rsidRPr="00A93E68" w:rsidRDefault="00000000">
      <w:pPr>
        <w:spacing w:after="0" w:line="264" w:lineRule="auto"/>
        <w:ind w:firstLine="600"/>
        <w:jc w:val="both"/>
        <w:rPr>
          <w:lang w:val="ru-RU"/>
        </w:rPr>
      </w:pPr>
      <w:r w:rsidRPr="00A93E68">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14:paraId="14DE92CE" w14:textId="77777777" w:rsidR="00AD474D" w:rsidRPr="00A93E68" w:rsidRDefault="00000000">
      <w:pPr>
        <w:spacing w:after="0" w:line="264" w:lineRule="auto"/>
        <w:ind w:firstLine="600"/>
        <w:jc w:val="both"/>
        <w:rPr>
          <w:lang w:val="ru-RU"/>
        </w:rPr>
      </w:pPr>
      <w:r w:rsidRPr="00A93E68">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39B2B69D" w14:textId="77777777" w:rsidR="00AD474D" w:rsidRPr="00A93E68" w:rsidRDefault="00AD474D">
      <w:pPr>
        <w:spacing w:after="0" w:line="264" w:lineRule="auto"/>
        <w:ind w:left="120"/>
        <w:jc w:val="both"/>
        <w:rPr>
          <w:lang w:val="ru-RU"/>
        </w:rPr>
      </w:pPr>
    </w:p>
    <w:p w14:paraId="18146D58" w14:textId="77777777" w:rsidR="00AD474D" w:rsidRPr="00A93E68" w:rsidRDefault="00000000">
      <w:pPr>
        <w:spacing w:after="0" w:line="264" w:lineRule="auto"/>
        <w:ind w:left="120"/>
        <w:jc w:val="both"/>
        <w:rPr>
          <w:lang w:val="ru-RU"/>
        </w:rPr>
      </w:pPr>
      <w:r w:rsidRPr="00A93E68">
        <w:rPr>
          <w:rFonts w:ascii="Times New Roman" w:hAnsi="Times New Roman"/>
          <w:b/>
          <w:color w:val="000000"/>
          <w:sz w:val="28"/>
          <w:lang w:val="ru-RU"/>
        </w:rPr>
        <w:t>МЕТАПРЕДМЕТНЫЕ РЕЗУЛЬТАТЫ</w:t>
      </w:r>
    </w:p>
    <w:p w14:paraId="62B3874F" w14:textId="77777777" w:rsidR="00AD474D" w:rsidRPr="00A93E68" w:rsidRDefault="00AD474D">
      <w:pPr>
        <w:spacing w:after="0" w:line="264" w:lineRule="auto"/>
        <w:ind w:left="120"/>
        <w:jc w:val="both"/>
        <w:rPr>
          <w:lang w:val="ru-RU"/>
        </w:rPr>
      </w:pPr>
    </w:p>
    <w:p w14:paraId="1C5AC056" w14:textId="77777777" w:rsidR="00AD474D" w:rsidRPr="00A93E68" w:rsidRDefault="00000000">
      <w:pPr>
        <w:spacing w:after="0" w:line="264" w:lineRule="auto"/>
        <w:ind w:left="120"/>
        <w:jc w:val="both"/>
        <w:rPr>
          <w:lang w:val="ru-RU"/>
        </w:rPr>
      </w:pPr>
      <w:r w:rsidRPr="00A93E68">
        <w:rPr>
          <w:rFonts w:ascii="Times New Roman" w:hAnsi="Times New Roman"/>
          <w:b/>
          <w:color w:val="000000"/>
          <w:sz w:val="28"/>
          <w:lang w:val="ru-RU"/>
        </w:rPr>
        <w:t>Познавательные универсальные учебные действия</w:t>
      </w:r>
    </w:p>
    <w:p w14:paraId="60916687" w14:textId="77777777" w:rsidR="00AD474D" w:rsidRPr="00A93E68" w:rsidRDefault="00AD474D">
      <w:pPr>
        <w:spacing w:after="0" w:line="264" w:lineRule="auto"/>
        <w:ind w:left="120"/>
        <w:jc w:val="both"/>
        <w:rPr>
          <w:lang w:val="ru-RU"/>
        </w:rPr>
      </w:pPr>
    </w:p>
    <w:p w14:paraId="4517273A" w14:textId="77777777" w:rsidR="00AD474D" w:rsidRDefault="00000000">
      <w:pPr>
        <w:spacing w:after="0" w:line="264" w:lineRule="auto"/>
        <w:ind w:left="120"/>
        <w:jc w:val="both"/>
      </w:pPr>
      <w:r>
        <w:rPr>
          <w:rFonts w:ascii="Times New Roman" w:hAnsi="Times New Roman"/>
          <w:b/>
          <w:color w:val="000000"/>
          <w:sz w:val="28"/>
        </w:rPr>
        <w:t>Базовые логические действия:</w:t>
      </w:r>
    </w:p>
    <w:p w14:paraId="2448C246" w14:textId="77777777" w:rsidR="00AD474D" w:rsidRPr="00A93E68" w:rsidRDefault="00000000">
      <w:pPr>
        <w:numPr>
          <w:ilvl w:val="0"/>
          <w:numId w:val="1"/>
        </w:numPr>
        <w:spacing w:after="0" w:line="264" w:lineRule="auto"/>
        <w:jc w:val="both"/>
        <w:rPr>
          <w:lang w:val="ru-RU"/>
        </w:rPr>
      </w:pPr>
      <w:r w:rsidRPr="00A93E68">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1651C7FB" w14:textId="77777777" w:rsidR="00AD474D" w:rsidRPr="00A93E68" w:rsidRDefault="00000000">
      <w:pPr>
        <w:numPr>
          <w:ilvl w:val="0"/>
          <w:numId w:val="1"/>
        </w:numPr>
        <w:spacing w:after="0" w:line="264" w:lineRule="auto"/>
        <w:jc w:val="both"/>
        <w:rPr>
          <w:lang w:val="ru-RU"/>
        </w:rPr>
      </w:pPr>
      <w:r w:rsidRPr="00A93E68">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14:paraId="5A71A5C6" w14:textId="77777777" w:rsidR="00AD474D" w:rsidRPr="00A93E68" w:rsidRDefault="00000000">
      <w:pPr>
        <w:numPr>
          <w:ilvl w:val="0"/>
          <w:numId w:val="1"/>
        </w:numPr>
        <w:spacing w:after="0" w:line="264" w:lineRule="auto"/>
        <w:jc w:val="both"/>
        <w:rPr>
          <w:lang w:val="ru-RU"/>
        </w:rPr>
      </w:pPr>
      <w:r w:rsidRPr="00A93E68">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14:paraId="54F1829B" w14:textId="77777777" w:rsidR="00AD474D" w:rsidRPr="00A93E68" w:rsidRDefault="00000000">
      <w:pPr>
        <w:numPr>
          <w:ilvl w:val="0"/>
          <w:numId w:val="1"/>
        </w:numPr>
        <w:spacing w:after="0" w:line="264" w:lineRule="auto"/>
        <w:jc w:val="both"/>
        <w:rPr>
          <w:lang w:val="ru-RU"/>
        </w:rPr>
      </w:pPr>
      <w:r w:rsidRPr="00A93E68">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14:paraId="502C60CE" w14:textId="77777777" w:rsidR="00AD474D" w:rsidRPr="00A93E68" w:rsidRDefault="00000000">
      <w:pPr>
        <w:numPr>
          <w:ilvl w:val="0"/>
          <w:numId w:val="1"/>
        </w:numPr>
        <w:spacing w:after="0" w:line="264" w:lineRule="auto"/>
        <w:jc w:val="both"/>
        <w:rPr>
          <w:lang w:val="ru-RU"/>
        </w:rPr>
      </w:pPr>
      <w:r w:rsidRPr="00A93E68">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14:paraId="518A9946" w14:textId="77777777" w:rsidR="00AD474D" w:rsidRPr="00A93E68" w:rsidRDefault="00000000">
      <w:pPr>
        <w:numPr>
          <w:ilvl w:val="0"/>
          <w:numId w:val="1"/>
        </w:numPr>
        <w:spacing w:after="0" w:line="264" w:lineRule="auto"/>
        <w:jc w:val="both"/>
        <w:rPr>
          <w:lang w:val="ru-RU"/>
        </w:rPr>
      </w:pPr>
      <w:r w:rsidRPr="00A93E68">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4D26F57C" w14:textId="77777777" w:rsidR="00AD474D" w:rsidRDefault="00000000">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14:paraId="6AA474D4" w14:textId="77777777" w:rsidR="00AD474D" w:rsidRPr="00A93E68" w:rsidRDefault="00000000">
      <w:pPr>
        <w:numPr>
          <w:ilvl w:val="0"/>
          <w:numId w:val="2"/>
        </w:numPr>
        <w:spacing w:after="0" w:line="264" w:lineRule="auto"/>
        <w:jc w:val="both"/>
        <w:rPr>
          <w:lang w:val="ru-RU"/>
        </w:rPr>
      </w:pPr>
      <w:r w:rsidRPr="00A93E68">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4222E09A" w14:textId="77777777" w:rsidR="00AD474D" w:rsidRPr="00A93E68" w:rsidRDefault="00000000">
      <w:pPr>
        <w:numPr>
          <w:ilvl w:val="0"/>
          <w:numId w:val="2"/>
        </w:numPr>
        <w:spacing w:after="0" w:line="264" w:lineRule="auto"/>
        <w:jc w:val="both"/>
        <w:rPr>
          <w:lang w:val="ru-RU"/>
        </w:rPr>
      </w:pPr>
      <w:r w:rsidRPr="00A93E68">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14:paraId="4F0F49E3" w14:textId="77777777" w:rsidR="00AD474D" w:rsidRPr="00A93E68" w:rsidRDefault="00000000">
      <w:pPr>
        <w:numPr>
          <w:ilvl w:val="0"/>
          <w:numId w:val="2"/>
        </w:numPr>
        <w:spacing w:after="0" w:line="264" w:lineRule="auto"/>
        <w:jc w:val="both"/>
        <w:rPr>
          <w:lang w:val="ru-RU"/>
        </w:rPr>
      </w:pPr>
      <w:r w:rsidRPr="00A93E68">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1892706B" w14:textId="77777777" w:rsidR="00AD474D" w:rsidRPr="00A93E68" w:rsidRDefault="00000000">
      <w:pPr>
        <w:numPr>
          <w:ilvl w:val="0"/>
          <w:numId w:val="2"/>
        </w:numPr>
        <w:spacing w:after="0" w:line="264" w:lineRule="auto"/>
        <w:jc w:val="both"/>
        <w:rPr>
          <w:lang w:val="ru-RU"/>
        </w:rPr>
      </w:pPr>
      <w:r w:rsidRPr="00A93E68">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14:paraId="44EF8260" w14:textId="77777777" w:rsidR="00AD474D" w:rsidRDefault="00000000">
      <w:pPr>
        <w:spacing w:after="0" w:line="264" w:lineRule="auto"/>
        <w:ind w:left="120"/>
        <w:jc w:val="both"/>
      </w:pPr>
      <w:r>
        <w:rPr>
          <w:rFonts w:ascii="Times New Roman" w:hAnsi="Times New Roman"/>
          <w:b/>
          <w:color w:val="000000"/>
          <w:sz w:val="28"/>
        </w:rPr>
        <w:t>Работа с информацией:</w:t>
      </w:r>
    </w:p>
    <w:p w14:paraId="33697DFC" w14:textId="77777777" w:rsidR="00AD474D" w:rsidRPr="00A93E68" w:rsidRDefault="00000000">
      <w:pPr>
        <w:numPr>
          <w:ilvl w:val="0"/>
          <w:numId w:val="3"/>
        </w:numPr>
        <w:spacing w:after="0" w:line="264" w:lineRule="auto"/>
        <w:jc w:val="both"/>
        <w:rPr>
          <w:lang w:val="ru-RU"/>
        </w:rPr>
      </w:pPr>
      <w:r w:rsidRPr="00A93E68">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14:paraId="7112EF9B" w14:textId="77777777" w:rsidR="00AD474D" w:rsidRPr="00A93E68" w:rsidRDefault="00000000">
      <w:pPr>
        <w:numPr>
          <w:ilvl w:val="0"/>
          <w:numId w:val="3"/>
        </w:numPr>
        <w:spacing w:after="0" w:line="264" w:lineRule="auto"/>
        <w:jc w:val="both"/>
        <w:rPr>
          <w:lang w:val="ru-RU"/>
        </w:rPr>
      </w:pPr>
      <w:r w:rsidRPr="00A93E68">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14:paraId="7E7EFCF3" w14:textId="77777777" w:rsidR="00AD474D" w:rsidRPr="00A93E68" w:rsidRDefault="00000000">
      <w:pPr>
        <w:numPr>
          <w:ilvl w:val="0"/>
          <w:numId w:val="3"/>
        </w:numPr>
        <w:spacing w:after="0" w:line="264" w:lineRule="auto"/>
        <w:jc w:val="both"/>
        <w:rPr>
          <w:lang w:val="ru-RU"/>
        </w:rPr>
      </w:pPr>
      <w:r w:rsidRPr="00A93E68">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14:paraId="68BAE8FE" w14:textId="77777777" w:rsidR="00AD474D" w:rsidRPr="00A93E68" w:rsidRDefault="00000000">
      <w:pPr>
        <w:numPr>
          <w:ilvl w:val="0"/>
          <w:numId w:val="3"/>
        </w:numPr>
        <w:spacing w:after="0" w:line="264" w:lineRule="auto"/>
        <w:jc w:val="both"/>
        <w:rPr>
          <w:lang w:val="ru-RU"/>
        </w:rPr>
      </w:pPr>
      <w:r w:rsidRPr="00A93E68">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14:paraId="658935B5" w14:textId="77777777" w:rsidR="00AD474D" w:rsidRDefault="00000000">
      <w:pPr>
        <w:spacing w:after="0" w:line="264" w:lineRule="auto"/>
        <w:ind w:left="120"/>
        <w:jc w:val="both"/>
      </w:pPr>
      <w:r>
        <w:rPr>
          <w:rFonts w:ascii="Times New Roman" w:hAnsi="Times New Roman"/>
          <w:b/>
          <w:color w:val="000000"/>
          <w:sz w:val="28"/>
        </w:rPr>
        <w:t>Коммуникативные универсальные учебные действия:</w:t>
      </w:r>
    </w:p>
    <w:p w14:paraId="5BDE4DFF" w14:textId="77777777" w:rsidR="00AD474D" w:rsidRPr="00A93E68" w:rsidRDefault="00000000">
      <w:pPr>
        <w:numPr>
          <w:ilvl w:val="0"/>
          <w:numId w:val="4"/>
        </w:numPr>
        <w:spacing w:after="0" w:line="264" w:lineRule="auto"/>
        <w:jc w:val="both"/>
        <w:rPr>
          <w:lang w:val="ru-RU"/>
        </w:rPr>
      </w:pPr>
      <w:r w:rsidRPr="00A93E68">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A93E68">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14:paraId="7A632964" w14:textId="77777777" w:rsidR="00AD474D" w:rsidRPr="00A93E68" w:rsidRDefault="00000000">
      <w:pPr>
        <w:numPr>
          <w:ilvl w:val="0"/>
          <w:numId w:val="4"/>
        </w:numPr>
        <w:spacing w:after="0" w:line="264" w:lineRule="auto"/>
        <w:jc w:val="both"/>
        <w:rPr>
          <w:lang w:val="ru-RU"/>
        </w:rPr>
      </w:pPr>
      <w:r w:rsidRPr="00A93E68">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4937E7E6" w14:textId="77777777" w:rsidR="00AD474D" w:rsidRPr="00A93E68" w:rsidRDefault="00000000">
      <w:pPr>
        <w:numPr>
          <w:ilvl w:val="0"/>
          <w:numId w:val="4"/>
        </w:numPr>
        <w:spacing w:after="0" w:line="264" w:lineRule="auto"/>
        <w:jc w:val="both"/>
        <w:rPr>
          <w:lang w:val="ru-RU"/>
        </w:rPr>
      </w:pPr>
      <w:r w:rsidRPr="00A93E68">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00C84517" w14:textId="77777777" w:rsidR="00AD474D" w:rsidRPr="00A93E68" w:rsidRDefault="00000000">
      <w:pPr>
        <w:numPr>
          <w:ilvl w:val="0"/>
          <w:numId w:val="4"/>
        </w:numPr>
        <w:spacing w:after="0" w:line="264" w:lineRule="auto"/>
        <w:jc w:val="both"/>
        <w:rPr>
          <w:lang w:val="ru-RU"/>
        </w:rPr>
      </w:pPr>
      <w:r w:rsidRPr="00A93E68">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14:paraId="1E0F315D" w14:textId="77777777" w:rsidR="00AD474D" w:rsidRPr="00A93E68" w:rsidRDefault="00000000">
      <w:pPr>
        <w:numPr>
          <w:ilvl w:val="0"/>
          <w:numId w:val="4"/>
        </w:numPr>
        <w:spacing w:after="0" w:line="264" w:lineRule="auto"/>
        <w:jc w:val="both"/>
        <w:rPr>
          <w:lang w:val="ru-RU"/>
        </w:rPr>
      </w:pPr>
      <w:r w:rsidRPr="00A93E68">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47E5847E" w14:textId="77777777" w:rsidR="00AD474D" w:rsidRPr="00A93E68" w:rsidRDefault="00000000">
      <w:pPr>
        <w:numPr>
          <w:ilvl w:val="0"/>
          <w:numId w:val="4"/>
        </w:numPr>
        <w:spacing w:after="0" w:line="264" w:lineRule="auto"/>
        <w:jc w:val="both"/>
        <w:rPr>
          <w:lang w:val="ru-RU"/>
        </w:rPr>
      </w:pPr>
      <w:r w:rsidRPr="00A93E68">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4B18B498" w14:textId="77777777" w:rsidR="00AD474D" w:rsidRPr="00A93E68" w:rsidRDefault="00AD474D">
      <w:pPr>
        <w:spacing w:after="0" w:line="264" w:lineRule="auto"/>
        <w:ind w:left="120"/>
        <w:jc w:val="both"/>
        <w:rPr>
          <w:lang w:val="ru-RU"/>
        </w:rPr>
      </w:pPr>
    </w:p>
    <w:p w14:paraId="0DD51313" w14:textId="77777777" w:rsidR="00AD474D" w:rsidRPr="00A93E68" w:rsidRDefault="00000000">
      <w:pPr>
        <w:spacing w:after="0" w:line="264" w:lineRule="auto"/>
        <w:ind w:left="120"/>
        <w:jc w:val="both"/>
        <w:rPr>
          <w:lang w:val="ru-RU"/>
        </w:rPr>
      </w:pPr>
      <w:r w:rsidRPr="00A93E68">
        <w:rPr>
          <w:rFonts w:ascii="Times New Roman" w:hAnsi="Times New Roman"/>
          <w:b/>
          <w:color w:val="000000"/>
          <w:sz w:val="28"/>
          <w:lang w:val="ru-RU"/>
        </w:rPr>
        <w:t>Регулятивные универсальные учебные действия</w:t>
      </w:r>
    </w:p>
    <w:p w14:paraId="424969F0" w14:textId="77777777" w:rsidR="00AD474D" w:rsidRPr="00A93E68" w:rsidRDefault="00AD474D">
      <w:pPr>
        <w:spacing w:after="0" w:line="264" w:lineRule="auto"/>
        <w:ind w:left="120"/>
        <w:jc w:val="both"/>
        <w:rPr>
          <w:lang w:val="ru-RU"/>
        </w:rPr>
      </w:pPr>
    </w:p>
    <w:p w14:paraId="1571F235" w14:textId="77777777" w:rsidR="00AD474D" w:rsidRPr="00A93E68" w:rsidRDefault="00000000">
      <w:pPr>
        <w:spacing w:after="0" w:line="264" w:lineRule="auto"/>
        <w:ind w:left="120"/>
        <w:jc w:val="both"/>
        <w:rPr>
          <w:lang w:val="ru-RU"/>
        </w:rPr>
      </w:pPr>
      <w:r w:rsidRPr="00A93E68">
        <w:rPr>
          <w:rFonts w:ascii="Times New Roman" w:hAnsi="Times New Roman"/>
          <w:b/>
          <w:color w:val="000000"/>
          <w:sz w:val="28"/>
          <w:lang w:val="ru-RU"/>
        </w:rPr>
        <w:t>Самоорганизация:</w:t>
      </w:r>
    </w:p>
    <w:p w14:paraId="4F65A2CF" w14:textId="77777777" w:rsidR="00AD474D" w:rsidRPr="00A93E68" w:rsidRDefault="00000000">
      <w:pPr>
        <w:numPr>
          <w:ilvl w:val="0"/>
          <w:numId w:val="5"/>
        </w:numPr>
        <w:spacing w:after="0" w:line="264" w:lineRule="auto"/>
        <w:jc w:val="both"/>
        <w:rPr>
          <w:lang w:val="ru-RU"/>
        </w:rPr>
      </w:pPr>
      <w:r w:rsidRPr="00A93E68">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0923CAF3" w14:textId="77777777" w:rsidR="00AD474D" w:rsidRDefault="00000000">
      <w:pPr>
        <w:spacing w:after="0" w:line="264" w:lineRule="auto"/>
        <w:ind w:left="120"/>
        <w:jc w:val="both"/>
      </w:pPr>
      <w:r>
        <w:rPr>
          <w:rFonts w:ascii="Times New Roman" w:hAnsi="Times New Roman"/>
          <w:b/>
          <w:color w:val="000000"/>
          <w:sz w:val="28"/>
        </w:rPr>
        <w:t>Самоконтроль, эмоциональный интеллект:</w:t>
      </w:r>
    </w:p>
    <w:p w14:paraId="3D2D8765" w14:textId="77777777" w:rsidR="00AD474D" w:rsidRPr="00A93E68" w:rsidRDefault="00000000">
      <w:pPr>
        <w:numPr>
          <w:ilvl w:val="0"/>
          <w:numId w:val="6"/>
        </w:numPr>
        <w:spacing w:after="0" w:line="264" w:lineRule="auto"/>
        <w:jc w:val="both"/>
        <w:rPr>
          <w:lang w:val="ru-RU"/>
        </w:rPr>
      </w:pPr>
      <w:r w:rsidRPr="00A93E68">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14:paraId="16B01399" w14:textId="77777777" w:rsidR="00AD474D" w:rsidRPr="00A93E68" w:rsidRDefault="00000000">
      <w:pPr>
        <w:numPr>
          <w:ilvl w:val="0"/>
          <w:numId w:val="6"/>
        </w:numPr>
        <w:spacing w:after="0" w:line="264" w:lineRule="auto"/>
        <w:jc w:val="both"/>
        <w:rPr>
          <w:lang w:val="ru-RU"/>
        </w:rPr>
      </w:pPr>
      <w:r w:rsidRPr="00A93E68">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14:paraId="7BEC8941" w14:textId="77777777" w:rsidR="00AD474D" w:rsidRPr="00A93E68" w:rsidRDefault="00000000">
      <w:pPr>
        <w:numPr>
          <w:ilvl w:val="0"/>
          <w:numId w:val="6"/>
        </w:numPr>
        <w:spacing w:after="0" w:line="264" w:lineRule="auto"/>
        <w:jc w:val="both"/>
        <w:rPr>
          <w:lang w:val="ru-RU"/>
        </w:rPr>
      </w:pPr>
      <w:r w:rsidRPr="00A93E68">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14:paraId="3C5A770D" w14:textId="77777777" w:rsidR="00AD474D" w:rsidRPr="00A93E68" w:rsidRDefault="00AD474D">
      <w:pPr>
        <w:spacing w:after="0" w:line="264" w:lineRule="auto"/>
        <w:ind w:left="120"/>
        <w:jc w:val="both"/>
        <w:rPr>
          <w:lang w:val="ru-RU"/>
        </w:rPr>
      </w:pPr>
    </w:p>
    <w:p w14:paraId="7596120C" w14:textId="77777777" w:rsidR="00AD474D" w:rsidRPr="00A93E68" w:rsidRDefault="00000000">
      <w:pPr>
        <w:spacing w:after="0" w:line="264" w:lineRule="auto"/>
        <w:ind w:left="120"/>
        <w:jc w:val="both"/>
        <w:rPr>
          <w:lang w:val="ru-RU"/>
        </w:rPr>
      </w:pPr>
      <w:r w:rsidRPr="00A93E68">
        <w:rPr>
          <w:rFonts w:ascii="Times New Roman" w:hAnsi="Times New Roman"/>
          <w:b/>
          <w:color w:val="000000"/>
          <w:sz w:val="28"/>
          <w:lang w:val="ru-RU"/>
        </w:rPr>
        <w:t>ПРЕДМЕТНЫЕ РЕЗУЛЬТАТЫ</w:t>
      </w:r>
    </w:p>
    <w:p w14:paraId="193F5EE2" w14:textId="77777777" w:rsidR="00AD474D" w:rsidRPr="00A93E68" w:rsidRDefault="00AD474D">
      <w:pPr>
        <w:spacing w:after="0" w:line="264" w:lineRule="auto"/>
        <w:ind w:left="120"/>
        <w:jc w:val="both"/>
        <w:rPr>
          <w:lang w:val="ru-RU"/>
        </w:rPr>
      </w:pPr>
    </w:p>
    <w:p w14:paraId="2F27B5C8" w14:textId="77777777" w:rsidR="00AD474D" w:rsidRPr="00A93E68" w:rsidRDefault="00000000">
      <w:pPr>
        <w:spacing w:after="0" w:line="264" w:lineRule="auto"/>
        <w:ind w:firstLine="600"/>
        <w:jc w:val="both"/>
        <w:rPr>
          <w:lang w:val="ru-RU"/>
        </w:rPr>
      </w:pPr>
      <w:bookmarkStart w:id="9" w:name="_Toc124426249"/>
      <w:bookmarkEnd w:id="9"/>
      <w:r w:rsidRPr="00A93E68">
        <w:rPr>
          <w:rFonts w:ascii="Times New Roman" w:hAnsi="Times New Roman"/>
          <w:color w:val="000000"/>
          <w:sz w:val="28"/>
          <w:lang w:val="ru-RU"/>
        </w:rPr>
        <w:t xml:space="preserve">К концу обучения </w:t>
      </w:r>
      <w:r w:rsidRPr="00A93E68">
        <w:rPr>
          <w:rFonts w:ascii="Times New Roman" w:hAnsi="Times New Roman"/>
          <w:b/>
          <w:color w:val="000000"/>
          <w:sz w:val="28"/>
          <w:lang w:val="ru-RU"/>
        </w:rPr>
        <w:t>в 7 классе</w:t>
      </w:r>
      <w:r w:rsidRPr="00A93E68">
        <w:rPr>
          <w:rFonts w:ascii="Times New Roman" w:hAnsi="Times New Roman"/>
          <w:color w:val="000000"/>
          <w:sz w:val="28"/>
          <w:lang w:val="ru-RU"/>
        </w:rPr>
        <w:t xml:space="preserve"> обучающийся получит следующие предметные результаты:</w:t>
      </w:r>
    </w:p>
    <w:p w14:paraId="21757D8B" w14:textId="77777777" w:rsidR="00AD474D" w:rsidRPr="00A93E68" w:rsidRDefault="00000000">
      <w:pPr>
        <w:spacing w:after="0" w:line="264" w:lineRule="auto"/>
        <w:ind w:firstLine="600"/>
        <w:jc w:val="both"/>
        <w:rPr>
          <w:lang w:val="ru-RU"/>
        </w:rPr>
      </w:pPr>
      <w:r w:rsidRPr="00A93E68">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14:paraId="335E06B4" w14:textId="77777777" w:rsidR="00AD474D" w:rsidRPr="00A93E68" w:rsidRDefault="00000000">
      <w:pPr>
        <w:spacing w:after="0" w:line="264" w:lineRule="auto"/>
        <w:ind w:firstLine="600"/>
        <w:jc w:val="both"/>
        <w:rPr>
          <w:lang w:val="ru-RU"/>
        </w:rPr>
      </w:pPr>
      <w:r w:rsidRPr="00A93E68">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14:paraId="3933ECA0" w14:textId="77777777" w:rsidR="00AD474D" w:rsidRPr="00A93E68" w:rsidRDefault="00000000">
      <w:pPr>
        <w:spacing w:after="0" w:line="264" w:lineRule="auto"/>
        <w:ind w:firstLine="600"/>
        <w:jc w:val="both"/>
        <w:rPr>
          <w:lang w:val="ru-RU"/>
        </w:rPr>
      </w:pPr>
      <w:r w:rsidRPr="00A93E68">
        <w:rPr>
          <w:rFonts w:ascii="Times New Roman" w:hAnsi="Times New Roman"/>
          <w:color w:val="000000"/>
          <w:sz w:val="28"/>
          <w:lang w:val="ru-RU"/>
        </w:rPr>
        <w:t>Строить чертежи к геометрическим задачам.</w:t>
      </w:r>
    </w:p>
    <w:p w14:paraId="180989AC" w14:textId="77777777" w:rsidR="00AD474D" w:rsidRPr="00A93E68" w:rsidRDefault="00000000">
      <w:pPr>
        <w:spacing w:after="0" w:line="264" w:lineRule="auto"/>
        <w:ind w:firstLine="600"/>
        <w:jc w:val="both"/>
        <w:rPr>
          <w:lang w:val="ru-RU"/>
        </w:rPr>
      </w:pPr>
      <w:r w:rsidRPr="00A93E68">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14:paraId="40F35344" w14:textId="77777777" w:rsidR="00AD474D" w:rsidRPr="00A93E68" w:rsidRDefault="00000000">
      <w:pPr>
        <w:spacing w:after="0" w:line="264" w:lineRule="auto"/>
        <w:ind w:firstLine="600"/>
        <w:jc w:val="both"/>
        <w:rPr>
          <w:lang w:val="ru-RU"/>
        </w:rPr>
      </w:pPr>
      <w:r w:rsidRPr="00A93E68">
        <w:rPr>
          <w:rFonts w:ascii="Times New Roman" w:hAnsi="Times New Roman"/>
          <w:color w:val="000000"/>
          <w:sz w:val="28"/>
          <w:lang w:val="ru-RU"/>
        </w:rPr>
        <w:t>Проводить логические рассуждения с использованием геометрических теорем.</w:t>
      </w:r>
    </w:p>
    <w:p w14:paraId="51CE31FE" w14:textId="77777777" w:rsidR="00AD474D" w:rsidRPr="00A93E68" w:rsidRDefault="00000000">
      <w:pPr>
        <w:spacing w:after="0" w:line="264" w:lineRule="auto"/>
        <w:ind w:firstLine="600"/>
        <w:jc w:val="both"/>
        <w:rPr>
          <w:lang w:val="ru-RU"/>
        </w:rPr>
      </w:pPr>
      <w:r w:rsidRPr="00A93E68">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14:paraId="6E60B264" w14:textId="77777777" w:rsidR="00AD474D" w:rsidRPr="00A93E68" w:rsidRDefault="00000000">
      <w:pPr>
        <w:spacing w:after="0" w:line="264" w:lineRule="auto"/>
        <w:ind w:firstLine="600"/>
        <w:jc w:val="both"/>
        <w:rPr>
          <w:lang w:val="ru-RU"/>
        </w:rPr>
      </w:pPr>
      <w:r w:rsidRPr="00A93E68">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14:paraId="0EA88D5C" w14:textId="77777777" w:rsidR="00AD474D" w:rsidRPr="00A93E68" w:rsidRDefault="00000000">
      <w:pPr>
        <w:spacing w:after="0" w:line="264" w:lineRule="auto"/>
        <w:ind w:firstLine="600"/>
        <w:jc w:val="both"/>
        <w:rPr>
          <w:lang w:val="ru-RU"/>
        </w:rPr>
      </w:pPr>
      <w:r w:rsidRPr="00A93E68">
        <w:rPr>
          <w:rFonts w:ascii="Times New Roman" w:hAnsi="Times New Roman"/>
          <w:color w:val="000000"/>
          <w:sz w:val="28"/>
          <w:lang w:val="ru-RU"/>
        </w:rPr>
        <w:t>Решать задачи на клетчатой бумаге.</w:t>
      </w:r>
    </w:p>
    <w:p w14:paraId="7343AC9B" w14:textId="77777777" w:rsidR="00AD474D" w:rsidRPr="00A93E68" w:rsidRDefault="00000000">
      <w:pPr>
        <w:spacing w:after="0" w:line="264" w:lineRule="auto"/>
        <w:ind w:firstLine="600"/>
        <w:jc w:val="both"/>
        <w:rPr>
          <w:lang w:val="ru-RU"/>
        </w:rPr>
      </w:pPr>
      <w:r w:rsidRPr="00A93E68">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06419A44" w14:textId="77777777" w:rsidR="00AD474D" w:rsidRPr="00A93E68" w:rsidRDefault="00000000">
      <w:pPr>
        <w:spacing w:after="0" w:line="264" w:lineRule="auto"/>
        <w:ind w:firstLine="600"/>
        <w:jc w:val="both"/>
        <w:rPr>
          <w:lang w:val="ru-RU"/>
        </w:rPr>
      </w:pPr>
      <w:r w:rsidRPr="00A93E68">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14:paraId="1DC7E22B" w14:textId="77777777" w:rsidR="00AD474D" w:rsidRPr="00A93E68" w:rsidRDefault="00000000">
      <w:pPr>
        <w:spacing w:after="0" w:line="264" w:lineRule="auto"/>
        <w:ind w:firstLine="600"/>
        <w:jc w:val="both"/>
        <w:rPr>
          <w:lang w:val="ru-RU"/>
        </w:rPr>
      </w:pPr>
      <w:r w:rsidRPr="00A93E68">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14:paraId="183C5FB2" w14:textId="77777777" w:rsidR="00AD474D" w:rsidRPr="00A93E68" w:rsidRDefault="00000000">
      <w:pPr>
        <w:spacing w:after="0" w:line="264" w:lineRule="auto"/>
        <w:ind w:firstLine="600"/>
        <w:jc w:val="both"/>
        <w:rPr>
          <w:lang w:val="ru-RU"/>
        </w:rPr>
      </w:pPr>
      <w:r w:rsidRPr="00A93E68">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5F2FDB7F" w14:textId="77777777" w:rsidR="00AD474D" w:rsidRPr="00A93E68" w:rsidRDefault="00000000">
      <w:pPr>
        <w:spacing w:after="0" w:line="264" w:lineRule="auto"/>
        <w:ind w:firstLine="600"/>
        <w:jc w:val="both"/>
        <w:rPr>
          <w:lang w:val="ru-RU"/>
        </w:rPr>
      </w:pPr>
      <w:r w:rsidRPr="00A93E68">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14:paraId="4A047AF1" w14:textId="77777777" w:rsidR="00AD474D" w:rsidRPr="00A93E68" w:rsidRDefault="00000000">
      <w:pPr>
        <w:spacing w:after="0" w:line="264" w:lineRule="auto"/>
        <w:ind w:firstLine="600"/>
        <w:jc w:val="both"/>
        <w:rPr>
          <w:lang w:val="ru-RU"/>
        </w:rPr>
      </w:pPr>
      <w:r w:rsidRPr="00A93E68">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14:paraId="28ED474B" w14:textId="77777777" w:rsidR="00AD474D" w:rsidRPr="00A93E68" w:rsidRDefault="00000000">
      <w:pPr>
        <w:spacing w:after="0" w:line="264" w:lineRule="auto"/>
        <w:ind w:firstLine="600"/>
        <w:jc w:val="both"/>
        <w:rPr>
          <w:lang w:val="ru-RU"/>
        </w:rPr>
      </w:pPr>
      <w:r w:rsidRPr="00A93E68">
        <w:rPr>
          <w:rFonts w:ascii="Times New Roman" w:hAnsi="Times New Roman"/>
          <w:color w:val="000000"/>
          <w:sz w:val="28"/>
          <w:lang w:val="ru-RU"/>
        </w:rPr>
        <w:t>Проводить основные геометрические построения с помощью циркуля и линейки.</w:t>
      </w:r>
    </w:p>
    <w:p w14:paraId="31D4D69F" w14:textId="77777777" w:rsidR="00AD474D" w:rsidRPr="00A93E68" w:rsidRDefault="00000000">
      <w:pPr>
        <w:spacing w:after="0" w:line="264" w:lineRule="auto"/>
        <w:ind w:firstLine="600"/>
        <w:jc w:val="both"/>
        <w:rPr>
          <w:lang w:val="ru-RU"/>
        </w:rPr>
      </w:pPr>
      <w:r w:rsidRPr="00A93E68">
        <w:rPr>
          <w:rFonts w:ascii="Times New Roman" w:hAnsi="Times New Roman"/>
          <w:color w:val="000000"/>
          <w:sz w:val="28"/>
          <w:lang w:val="ru-RU"/>
        </w:rPr>
        <w:t xml:space="preserve">К концу обучения </w:t>
      </w:r>
      <w:r w:rsidRPr="00A93E68">
        <w:rPr>
          <w:rFonts w:ascii="Times New Roman" w:hAnsi="Times New Roman"/>
          <w:b/>
          <w:color w:val="000000"/>
          <w:sz w:val="28"/>
          <w:lang w:val="ru-RU"/>
        </w:rPr>
        <w:t>в 8 классе</w:t>
      </w:r>
      <w:r w:rsidRPr="00A93E68">
        <w:rPr>
          <w:rFonts w:ascii="Times New Roman" w:hAnsi="Times New Roman"/>
          <w:color w:val="000000"/>
          <w:sz w:val="28"/>
          <w:lang w:val="ru-RU"/>
        </w:rPr>
        <w:t xml:space="preserve"> обучающийся получит следующие предметные результаты:</w:t>
      </w:r>
    </w:p>
    <w:p w14:paraId="4D3A6B73" w14:textId="77777777" w:rsidR="00AD474D" w:rsidRPr="00A93E68" w:rsidRDefault="00000000">
      <w:pPr>
        <w:spacing w:after="0" w:line="264" w:lineRule="auto"/>
        <w:ind w:firstLine="600"/>
        <w:jc w:val="both"/>
        <w:rPr>
          <w:lang w:val="ru-RU"/>
        </w:rPr>
      </w:pPr>
      <w:r w:rsidRPr="00A93E68">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14:paraId="553904E0" w14:textId="77777777" w:rsidR="00AD474D" w:rsidRPr="00A93E68" w:rsidRDefault="00000000">
      <w:pPr>
        <w:spacing w:after="0" w:line="264" w:lineRule="auto"/>
        <w:ind w:firstLine="600"/>
        <w:jc w:val="both"/>
        <w:rPr>
          <w:lang w:val="ru-RU"/>
        </w:rPr>
      </w:pPr>
      <w:r w:rsidRPr="00A93E68">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14:paraId="077CE703" w14:textId="77777777" w:rsidR="00AD474D" w:rsidRPr="00A93E68" w:rsidRDefault="00000000">
      <w:pPr>
        <w:spacing w:after="0" w:line="264" w:lineRule="auto"/>
        <w:ind w:firstLine="600"/>
        <w:jc w:val="both"/>
        <w:rPr>
          <w:lang w:val="ru-RU"/>
        </w:rPr>
      </w:pPr>
      <w:r w:rsidRPr="00A93E68">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14:paraId="5DB70533" w14:textId="77777777" w:rsidR="00AD474D" w:rsidRPr="00A93E68" w:rsidRDefault="00000000">
      <w:pPr>
        <w:spacing w:after="0" w:line="264" w:lineRule="auto"/>
        <w:ind w:firstLine="600"/>
        <w:jc w:val="both"/>
        <w:rPr>
          <w:lang w:val="ru-RU"/>
        </w:rPr>
      </w:pPr>
      <w:r w:rsidRPr="00A93E68">
        <w:rPr>
          <w:rFonts w:ascii="Times New Roman" w:hAnsi="Times New Roman"/>
          <w:color w:val="000000"/>
          <w:sz w:val="28"/>
          <w:lang w:val="ru-RU"/>
        </w:rPr>
        <w:t>Применять признаки подобия треугольников в решении геометрических задач.</w:t>
      </w:r>
    </w:p>
    <w:p w14:paraId="514F6EB0" w14:textId="77777777" w:rsidR="00AD474D" w:rsidRPr="00A93E68" w:rsidRDefault="00000000">
      <w:pPr>
        <w:spacing w:after="0" w:line="264" w:lineRule="auto"/>
        <w:ind w:firstLine="600"/>
        <w:jc w:val="both"/>
        <w:rPr>
          <w:lang w:val="ru-RU"/>
        </w:rPr>
      </w:pPr>
      <w:r w:rsidRPr="00A93E68">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14:paraId="6F5624C2" w14:textId="77777777" w:rsidR="00AD474D" w:rsidRPr="00A93E68" w:rsidRDefault="00000000">
      <w:pPr>
        <w:spacing w:after="0" w:line="264" w:lineRule="auto"/>
        <w:ind w:firstLine="600"/>
        <w:jc w:val="both"/>
        <w:rPr>
          <w:lang w:val="ru-RU"/>
        </w:rPr>
      </w:pPr>
      <w:r w:rsidRPr="00A93E68">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14:paraId="56CD29FA" w14:textId="77777777" w:rsidR="00AD474D" w:rsidRPr="00A93E68" w:rsidRDefault="00000000">
      <w:pPr>
        <w:spacing w:after="0" w:line="264" w:lineRule="auto"/>
        <w:ind w:firstLine="600"/>
        <w:jc w:val="both"/>
        <w:rPr>
          <w:lang w:val="ru-RU"/>
        </w:rPr>
      </w:pPr>
      <w:r w:rsidRPr="00A93E68">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14:paraId="17D02D45" w14:textId="77777777" w:rsidR="00AD474D" w:rsidRPr="00A93E68" w:rsidRDefault="00000000">
      <w:pPr>
        <w:spacing w:after="0" w:line="264" w:lineRule="auto"/>
        <w:ind w:firstLine="600"/>
        <w:jc w:val="both"/>
        <w:rPr>
          <w:lang w:val="ru-RU"/>
        </w:rPr>
      </w:pPr>
      <w:r w:rsidRPr="00A93E68">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14:paraId="2865748D" w14:textId="77777777" w:rsidR="00AD474D" w:rsidRPr="00A93E68" w:rsidRDefault="00000000">
      <w:pPr>
        <w:spacing w:after="0" w:line="264" w:lineRule="auto"/>
        <w:ind w:firstLine="600"/>
        <w:jc w:val="both"/>
        <w:rPr>
          <w:lang w:val="ru-RU"/>
        </w:rPr>
      </w:pPr>
      <w:r w:rsidRPr="00A93E68">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14:paraId="57351FCF" w14:textId="77777777" w:rsidR="00AD474D" w:rsidRPr="00A93E68" w:rsidRDefault="00000000">
      <w:pPr>
        <w:spacing w:after="0" w:line="264" w:lineRule="auto"/>
        <w:ind w:firstLine="600"/>
        <w:jc w:val="both"/>
        <w:rPr>
          <w:lang w:val="ru-RU"/>
        </w:rPr>
      </w:pPr>
      <w:r w:rsidRPr="00A93E68">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14:paraId="2C123931" w14:textId="77777777" w:rsidR="00AD474D" w:rsidRPr="00A93E68" w:rsidRDefault="00000000">
      <w:pPr>
        <w:spacing w:after="0" w:line="264" w:lineRule="auto"/>
        <w:ind w:firstLine="600"/>
        <w:jc w:val="both"/>
        <w:rPr>
          <w:lang w:val="ru-RU"/>
        </w:rPr>
      </w:pPr>
      <w:r w:rsidRPr="00A93E68">
        <w:rPr>
          <w:rFonts w:ascii="Times New Roman" w:hAnsi="Times New Roman"/>
          <w:color w:val="000000"/>
          <w:sz w:val="28"/>
          <w:lang w:val="ru-RU"/>
        </w:rPr>
        <w:t xml:space="preserve">К концу обучения </w:t>
      </w:r>
      <w:r w:rsidRPr="00A93E68">
        <w:rPr>
          <w:rFonts w:ascii="Times New Roman" w:hAnsi="Times New Roman"/>
          <w:b/>
          <w:color w:val="000000"/>
          <w:sz w:val="28"/>
          <w:lang w:val="ru-RU"/>
        </w:rPr>
        <w:t>в 9 классе</w:t>
      </w:r>
      <w:r w:rsidRPr="00A93E68">
        <w:rPr>
          <w:rFonts w:ascii="Times New Roman" w:hAnsi="Times New Roman"/>
          <w:color w:val="000000"/>
          <w:sz w:val="28"/>
          <w:lang w:val="ru-RU"/>
        </w:rPr>
        <w:t xml:space="preserve"> обучающийся получит следующие предметные результаты:</w:t>
      </w:r>
    </w:p>
    <w:p w14:paraId="5228E358" w14:textId="77777777" w:rsidR="00AD474D" w:rsidRPr="00A93E68" w:rsidRDefault="00000000">
      <w:pPr>
        <w:spacing w:after="0" w:line="264" w:lineRule="auto"/>
        <w:ind w:firstLine="600"/>
        <w:jc w:val="both"/>
        <w:rPr>
          <w:lang w:val="ru-RU"/>
        </w:rPr>
      </w:pPr>
      <w:r w:rsidRPr="00A93E68">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A93E68">
        <w:rPr>
          <w:rFonts w:ascii="Times New Roman" w:hAnsi="Times New Roman"/>
          <w:color w:val="000000"/>
          <w:sz w:val="28"/>
          <w:lang w:val="ru-RU"/>
        </w:rPr>
        <w:lastRenderedPageBreak/>
        <w:t>прямоугольных треугольников»). Находить (с помощью калькулятора) длины и углы для нетабличных значений.</w:t>
      </w:r>
    </w:p>
    <w:p w14:paraId="05A678F2" w14:textId="77777777" w:rsidR="00AD474D" w:rsidRPr="00A93E68" w:rsidRDefault="00000000">
      <w:pPr>
        <w:spacing w:after="0" w:line="264" w:lineRule="auto"/>
        <w:ind w:firstLine="600"/>
        <w:jc w:val="both"/>
        <w:rPr>
          <w:lang w:val="ru-RU"/>
        </w:rPr>
      </w:pPr>
      <w:r w:rsidRPr="00A93E68">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14:paraId="5E7A8473" w14:textId="77777777" w:rsidR="00AD474D" w:rsidRPr="00A93E68" w:rsidRDefault="00000000">
      <w:pPr>
        <w:spacing w:after="0" w:line="264" w:lineRule="auto"/>
        <w:ind w:firstLine="600"/>
        <w:jc w:val="both"/>
        <w:rPr>
          <w:lang w:val="ru-RU"/>
        </w:rPr>
      </w:pPr>
      <w:r w:rsidRPr="00A93E68">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14:paraId="1D3813E2" w14:textId="77777777" w:rsidR="00AD474D" w:rsidRPr="00A93E68" w:rsidRDefault="00000000">
      <w:pPr>
        <w:spacing w:after="0" w:line="264" w:lineRule="auto"/>
        <w:ind w:firstLine="600"/>
        <w:jc w:val="both"/>
        <w:rPr>
          <w:lang w:val="ru-RU"/>
        </w:rPr>
      </w:pPr>
      <w:r w:rsidRPr="00A93E68">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14:paraId="0B5F925B" w14:textId="77777777" w:rsidR="00AD474D" w:rsidRPr="00A93E68" w:rsidRDefault="00000000">
      <w:pPr>
        <w:spacing w:after="0" w:line="264" w:lineRule="auto"/>
        <w:ind w:firstLine="600"/>
        <w:jc w:val="both"/>
        <w:rPr>
          <w:lang w:val="ru-RU"/>
        </w:rPr>
      </w:pPr>
      <w:r w:rsidRPr="00A93E68">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14:paraId="6C7E6AF2" w14:textId="77777777" w:rsidR="00AD474D" w:rsidRPr="00A93E68" w:rsidRDefault="00000000">
      <w:pPr>
        <w:spacing w:after="0" w:line="264" w:lineRule="auto"/>
        <w:ind w:firstLine="600"/>
        <w:jc w:val="both"/>
        <w:rPr>
          <w:lang w:val="ru-RU"/>
        </w:rPr>
      </w:pPr>
      <w:r w:rsidRPr="00A93E68">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14:paraId="48D9C777" w14:textId="77777777" w:rsidR="00AD474D" w:rsidRPr="00A93E68" w:rsidRDefault="00000000">
      <w:pPr>
        <w:spacing w:after="0" w:line="264" w:lineRule="auto"/>
        <w:ind w:firstLine="600"/>
        <w:jc w:val="both"/>
        <w:rPr>
          <w:lang w:val="ru-RU"/>
        </w:rPr>
      </w:pPr>
      <w:r w:rsidRPr="00A93E68">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14:paraId="65C5FC51" w14:textId="77777777" w:rsidR="00AD474D" w:rsidRPr="00A93E68" w:rsidRDefault="00000000">
      <w:pPr>
        <w:spacing w:after="0" w:line="264" w:lineRule="auto"/>
        <w:ind w:firstLine="600"/>
        <w:jc w:val="both"/>
        <w:rPr>
          <w:lang w:val="ru-RU"/>
        </w:rPr>
      </w:pPr>
      <w:r w:rsidRPr="00A93E68">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14:paraId="776D9254" w14:textId="77777777" w:rsidR="00AD474D" w:rsidRPr="00A93E68" w:rsidRDefault="00000000">
      <w:pPr>
        <w:spacing w:after="0" w:line="264" w:lineRule="auto"/>
        <w:ind w:firstLine="600"/>
        <w:jc w:val="both"/>
        <w:rPr>
          <w:lang w:val="ru-RU"/>
        </w:rPr>
      </w:pPr>
      <w:r w:rsidRPr="00A93E68">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14:paraId="419397BA" w14:textId="77777777" w:rsidR="00AD474D" w:rsidRPr="00A93E68" w:rsidRDefault="00000000">
      <w:pPr>
        <w:spacing w:after="0" w:line="264" w:lineRule="auto"/>
        <w:ind w:firstLine="600"/>
        <w:jc w:val="both"/>
        <w:rPr>
          <w:lang w:val="ru-RU"/>
        </w:rPr>
      </w:pPr>
      <w:r w:rsidRPr="00A93E68">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14:paraId="5630941C" w14:textId="77777777" w:rsidR="00AD474D" w:rsidRPr="00A93E68" w:rsidRDefault="00AD474D">
      <w:pPr>
        <w:rPr>
          <w:lang w:val="ru-RU"/>
        </w:rPr>
        <w:sectPr w:rsidR="00AD474D" w:rsidRPr="00A93E68">
          <w:pgSz w:w="11906" w:h="16383"/>
          <w:pgMar w:top="1134" w:right="850" w:bottom="1134" w:left="1701" w:header="720" w:footer="720" w:gutter="0"/>
          <w:cols w:space="720"/>
        </w:sectPr>
      </w:pPr>
    </w:p>
    <w:p w14:paraId="20AED256" w14:textId="77777777" w:rsidR="00AD474D" w:rsidRDefault="00000000">
      <w:pPr>
        <w:spacing w:after="0"/>
        <w:ind w:left="120"/>
      </w:pPr>
      <w:bookmarkStart w:id="10" w:name="block-56996301"/>
      <w:bookmarkEnd w:id="8"/>
      <w:r w:rsidRPr="00A93E6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6DC7F0C0" w14:textId="77777777" w:rsidR="00AD474D" w:rsidRDefault="00000000">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812"/>
      </w:tblGrid>
      <w:tr w:rsidR="00AD474D" w14:paraId="63FA70E0" w14:textId="77777777">
        <w:trPr>
          <w:trHeight w:val="144"/>
          <w:tblCellSpacing w:w="20" w:type="nil"/>
        </w:trPr>
        <w:tc>
          <w:tcPr>
            <w:tcW w:w="485" w:type="dxa"/>
            <w:vMerge w:val="restart"/>
            <w:tcMar>
              <w:top w:w="50" w:type="dxa"/>
              <w:left w:w="100" w:type="dxa"/>
            </w:tcMar>
            <w:vAlign w:val="center"/>
          </w:tcPr>
          <w:p w14:paraId="2A6BE8D7" w14:textId="77777777" w:rsidR="00AD474D" w:rsidRDefault="00000000">
            <w:pPr>
              <w:spacing w:after="0"/>
              <w:ind w:left="135"/>
            </w:pPr>
            <w:r>
              <w:rPr>
                <w:rFonts w:ascii="Times New Roman" w:hAnsi="Times New Roman"/>
                <w:b/>
                <w:color w:val="000000"/>
                <w:sz w:val="24"/>
              </w:rPr>
              <w:t xml:space="preserve">№ п/п </w:t>
            </w:r>
          </w:p>
          <w:p w14:paraId="08D059F3" w14:textId="77777777" w:rsidR="00AD474D" w:rsidRDefault="00AD474D">
            <w:pPr>
              <w:spacing w:after="0"/>
              <w:ind w:left="135"/>
            </w:pPr>
          </w:p>
        </w:tc>
        <w:tc>
          <w:tcPr>
            <w:tcW w:w="2640" w:type="dxa"/>
            <w:vMerge w:val="restart"/>
            <w:tcMar>
              <w:top w:w="50" w:type="dxa"/>
              <w:left w:w="100" w:type="dxa"/>
            </w:tcMar>
            <w:vAlign w:val="center"/>
          </w:tcPr>
          <w:p w14:paraId="3C176A96" w14:textId="77777777" w:rsidR="00AD474D" w:rsidRDefault="00000000">
            <w:pPr>
              <w:spacing w:after="0"/>
              <w:ind w:left="135"/>
            </w:pPr>
            <w:r>
              <w:rPr>
                <w:rFonts w:ascii="Times New Roman" w:hAnsi="Times New Roman"/>
                <w:b/>
                <w:color w:val="000000"/>
                <w:sz w:val="24"/>
              </w:rPr>
              <w:t xml:space="preserve">Наименование разделов и тем программы </w:t>
            </w:r>
          </w:p>
          <w:p w14:paraId="6960D5E1" w14:textId="77777777" w:rsidR="00AD474D" w:rsidRDefault="00AD474D">
            <w:pPr>
              <w:spacing w:after="0"/>
              <w:ind w:left="135"/>
            </w:pPr>
          </w:p>
        </w:tc>
        <w:tc>
          <w:tcPr>
            <w:tcW w:w="0" w:type="auto"/>
            <w:gridSpan w:val="3"/>
            <w:tcMar>
              <w:top w:w="50" w:type="dxa"/>
              <w:left w:w="100" w:type="dxa"/>
            </w:tcMar>
            <w:vAlign w:val="center"/>
          </w:tcPr>
          <w:p w14:paraId="42FA0D54" w14:textId="77777777" w:rsidR="00AD474D" w:rsidRDefault="00000000">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14:paraId="0DDE1B46" w14:textId="77777777" w:rsidR="00AD474D"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1CC8F20C" w14:textId="77777777" w:rsidR="00AD474D" w:rsidRDefault="00AD474D">
            <w:pPr>
              <w:spacing w:after="0"/>
              <w:ind w:left="135"/>
            </w:pPr>
          </w:p>
        </w:tc>
      </w:tr>
      <w:tr w:rsidR="00AD474D" w14:paraId="46B98430" w14:textId="77777777">
        <w:trPr>
          <w:trHeight w:val="144"/>
          <w:tblCellSpacing w:w="20" w:type="nil"/>
        </w:trPr>
        <w:tc>
          <w:tcPr>
            <w:tcW w:w="0" w:type="auto"/>
            <w:vMerge/>
            <w:tcBorders>
              <w:top w:val="nil"/>
            </w:tcBorders>
            <w:tcMar>
              <w:top w:w="50" w:type="dxa"/>
              <w:left w:w="100" w:type="dxa"/>
            </w:tcMar>
          </w:tcPr>
          <w:p w14:paraId="19C93C43" w14:textId="77777777" w:rsidR="00AD474D" w:rsidRDefault="00AD474D"/>
        </w:tc>
        <w:tc>
          <w:tcPr>
            <w:tcW w:w="0" w:type="auto"/>
            <w:vMerge/>
            <w:tcBorders>
              <w:top w:val="nil"/>
            </w:tcBorders>
            <w:tcMar>
              <w:top w:w="50" w:type="dxa"/>
              <w:left w:w="100" w:type="dxa"/>
            </w:tcMar>
          </w:tcPr>
          <w:p w14:paraId="5819859E" w14:textId="77777777" w:rsidR="00AD474D" w:rsidRDefault="00AD474D"/>
        </w:tc>
        <w:tc>
          <w:tcPr>
            <w:tcW w:w="1017" w:type="dxa"/>
            <w:tcMar>
              <w:top w:w="50" w:type="dxa"/>
              <w:left w:w="100" w:type="dxa"/>
            </w:tcMar>
            <w:vAlign w:val="center"/>
          </w:tcPr>
          <w:p w14:paraId="6627EFD6" w14:textId="77777777" w:rsidR="00AD474D" w:rsidRDefault="00000000">
            <w:pPr>
              <w:spacing w:after="0"/>
              <w:ind w:left="135"/>
            </w:pPr>
            <w:r>
              <w:rPr>
                <w:rFonts w:ascii="Times New Roman" w:hAnsi="Times New Roman"/>
                <w:b/>
                <w:color w:val="000000"/>
                <w:sz w:val="24"/>
              </w:rPr>
              <w:t xml:space="preserve">Всего </w:t>
            </w:r>
          </w:p>
          <w:p w14:paraId="2528E519" w14:textId="77777777" w:rsidR="00AD474D" w:rsidRDefault="00AD474D">
            <w:pPr>
              <w:spacing w:after="0"/>
              <w:ind w:left="135"/>
            </w:pPr>
          </w:p>
        </w:tc>
        <w:tc>
          <w:tcPr>
            <w:tcW w:w="1745" w:type="dxa"/>
            <w:tcMar>
              <w:top w:w="50" w:type="dxa"/>
              <w:left w:w="100" w:type="dxa"/>
            </w:tcMar>
            <w:vAlign w:val="center"/>
          </w:tcPr>
          <w:p w14:paraId="2CE9A954" w14:textId="77777777" w:rsidR="00AD474D" w:rsidRDefault="00000000">
            <w:pPr>
              <w:spacing w:after="0"/>
              <w:ind w:left="135"/>
            </w:pPr>
            <w:r>
              <w:rPr>
                <w:rFonts w:ascii="Times New Roman" w:hAnsi="Times New Roman"/>
                <w:b/>
                <w:color w:val="000000"/>
                <w:sz w:val="24"/>
              </w:rPr>
              <w:t xml:space="preserve">Контрольные работы </w:t>
            </w:r>
          </w:p>
          <w:p w14:paraId="1B11CCAA" w14:textId="77777777" w:rsidR="00AD474D" w:rsidRDefault="00AD474D">
            <w:pPr>
              <w:spacing w:after="0"/>
              <w:ind w:left="135"/>
            </w:pPr>
          </w:p>
        </w:tc>
        <w:tc>
          <w:tcPr>
            <w:tcW w:w="1829" w:type="dxa"/>
            <w:tcMar>
              <w:top w:w="50" w:type="dxa"/>
              <w:left w:w="100" w:type="dxa"/>
            </w:tcMar>
            <w:vAlign w:val="center"/>
          </w:tcPr>
          <w:p w14:paraId="14E564BC" w14:textId="77777777" w:rsidR="00AD474D" w:rsidRDefault="00000000">
            <w:pPr>
              <w:spacing w:after="0"/>
              <w:ind w:left="135"/>
            </w:pPr>
            <w:r>
              <w:rPr>
                <w:rFonts w:ascii="Times New Roman" w:hAnsi="Times New Roman"/>
                <w:b/>
                <w:color w:val="000000"/>
                <w:sz w:val="24"/>
              </w:rPr>
              <w:t xml:space="preserve">Практические работы </w:t>
            </w:r>
          </w:p>
          <w:p w14:paraId="3F564502" w14:textId="77777777" w:rsidR="00AD474D" w:rsidRDefault="00AD474D">
            <w:pPr>
              <w:spacing w:after="0"/>
              <w:ind w:left="135"/>
            </w:pPr>
          </w:p>
        </w:tc>
        <w:tc>
          <w:tcPr>
            <w:tcW w:w="0" w:type="auto"/>
            <w:vMerge/>
            <w:tcBorders>
              <w:top w:val="nil"/>
            </w:tcBorders>
            <w:tcMar>
              <w:top w:w="50" w:type="dxa"/>
              <w:left w:w="100" w:type="dxa"/>
            </w:tcMar>
          </w:tcPr>
          <w:p w14:paraId="6BA226DB" w14:textId="77777777" w:rsidR="00AD474D" w:rsidRDefault="00AD474D"/>
        </w:tc>
      </w:tr>
      <w:tr w:rsidR="00AD474D" w:rsidRPr="00A93E68" w14:paraId="2083A1DB" w14:textId="77777777">
        <w:trPr>
          <w:trHeight w:val="144"/>
          <w:tblCellSpacing w:w="20" w:type="nil"/>
        </w:trPr>
        <w:tc>
          <w:tcPr>
            <w:tcW w:w="485" w:type="dxa"/>
            <w:tcMar>
              <w:top w:w="50" w:type="dxa"/>
              <w:left w:w="100" w:type="dxa"/>
            </w:tcMar>
            <w:vAlign w:val="center"/>
          </w:tcPr>
          <w:p w14:paraId="5610FD2D" w14:textId="77777777" w:rsidR="00AD474D" w:rsidRDefault="00000000">
            <w:pPr>
              <w:spacing w:after="0"/>
            </w:pPr>
            <w:r>
              <w:rPr>
                <w:rFonts w:ascii="Times New Roman" w:hAnsi="Times New Roman"/>
                <w:color w:val="000000"/>
                <w:sz w:val="24"/>
              </w:rPr>
              <w:t>1</w:t>
            </w:r>
          </w:p>
        </w:tc>
        <w:tc>
          <w:tcPr>
            <w:tcW w:w="2640" w:type="dxa"/>
            <w:tcMar>
              <w:top w:w="50" w:type="dxa"/>
              <w:left w:w="100" w:type="dxa"/>
            </w:tcMar>
            <w:vAlign w:val="center"/>
          </w:tcPr>
          <w:p w14:paraId="64CD9C16" w14:textId="77777777" w:rsidR="00AD474D" w:rsidRDefault="00000000">
            <w:pPr>
              <w:spacing w:after="0"/>
              <w:ind w:left="135"/>
            </w:pPr>
            <w:r w:rsidRPr="00A93E68">
              <w:rPr>
                <w:rFonts w:ascii="Times New Roman" w:hAnsi="Times New Roman"/>
                <w:color w:val="000000"/>
                <w:sz w:val="24"/>
                <w:lang w:val="ru-RU"/>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14:paraId="3EE9D1AF" w14:textId="77777777" w:rsidR="00AD474D" w:rsidRDefault="00000000">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14:paraId="2B1DEA50" w14:textId="77777777" w:rsidR="00AD474D" w:rsidRDefault="00000000">
            <w:pPr>
              <w:spacing w:after="0"/>
              <w:ind w:left="135"/>
              <w:jc w:val="center"/>
            </w:pPr>
            <w:r>
              <w:rPr>
                <w:rFonts w:ascii="Times New Roman" w:hAnsi="Times New Roman"/>
                <w:color w:val="000000"/>
                <w:sz w:val="24"/>
              </w:rPr>
              <w:t xml:space="preserve"> 0 </w:t>
            </w:r>
          </w:p>
        </w:tc>
        <w:tc>
          <w:tcPr>
            <w:tcW w:w="1829" w:type="dxa"/>
            <w:tcMar>
              <w:top w:w="50" w:type="dxa"/>
              <w:left w:w="100" w:type="dxa"/>
            </w:tcMar>
            <w:vAlign w:val="center"/>
          </w:tcPr>
          <w:p w14:paraId="35B2BA55" w14:textId="77777777" w:rsidR="00AD474D" w:rsidRDefault="00000000">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14:paraId="24A31C5B"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/7</w:t>
              </w:r>
              <w:r>
                <w:rPr>
                  <w:rFonts w:ascii="Times New Roman" w:hAnsi="Times New Roman"/>
                  <w:color w:val="0000FF"/>
                  <w:u w:val="single"/>
                </w:rPr>
                <w:t>f</w:t>
              </w:r>
              <w:r w:rsidRPr="00A93E68">
                <w:rPr>
                  <w:rFonts w:ascii="Times New Roman" w:hAnsi="Times New Roman"/>
                  <w:color w:val="0000FF"/>
                  <w:u w:val="single"/>
                  <w:lang w:val="ru-RU"/>
                </w:rPr>
                <w:t>415</w:t>
              </w:r>
              <w:r>
                <w:rPr>
                  <w:rFonts w:ascii="Times New Roman" w:hAnsi="Times New Roman"/>
                  <w:color w:val="0000FF"/>
                  <w:u w:val="single"/>
                </w:rPr>
                <w:t>e</w:t>
              </w:r>
              <w:r w:rsidRPr="00A93E68">
                <w:rPr>
                  <w:rFonts w:ascii="Times New Roman" w:hAnsi="Times New Roman"/>
                  <w:color w:val="0000FF"/>
                  <w:u w:val="single"/>
                  <w:lang w:val="ru-RU"/>
                </w:rPr>
                <w:t>2</w:t>
              </w:r>
              <w:r>
                <w:rPr>
                  <w:rFonts w:ascii="Times New Roman" w:hAnsi="Times New Roman"/>
                  <w:color w:val="0000FF"/>
                  <w:u w:val="single"/>
                </w:rPr>
                <w:t>e</w:t>
              </w:r>
            </w:hyperlink>
          </w:p>
        </w:tc>
      </w:tr>
      <w:tr w:rsidR="00AD474D" w:rsidRPr="00A93E68" w14:paraId="65BB5ADE" w14:textId="77777777">
        <w:trPr>
          <w:trHeight w:val="144"/>
          <w:tblCellSpacing w:w="20" w:type="nil"/>
        </w:trPr>
        <w:tc>
          <w:tcPr>
            <w:tcW w:w="485" w:type="dxa"/>
            <w:tcMar>
              <w:top w:w="50" w:type="dxa"/>
              <w:left w:w="100" w:type="dxa"/>
            </w:tcMar>
            <w:vAlign w:val="center"/>
          </w:tcPr>
          <w:p w14:paraId="74E51D61" w14:textId="77777777" w:rsidR="00AD474D" w:rsidRDefault="00000000">
            <w:pPr>
              <w:spacing w:after="0"/>
            </w:pPr>
            <w:r>
              <w:rPr>
                <w:rFonts w:ascii="Times New Roman" w:hAnsi="Times New Roman"/>
                <w:color w:val="000000"/>
                <w:sz w:val="24"/>
              </w:rPr>
              <w:t>2</w:t>
            </w:r>
          </w:p>
        </w:tc>
        <w:tc>
          <w:tcPr>
            <w:tcW w:w="2640" w:type="dxa"/>
            <w:tcMar>
              <w:top w:w="50" w:type="dxa"/>
              <w:left w:w="100" w:type="dxa"/>
            </w:tcMar>
            <w:vAlign w:val="center"/>
          </w:tcPr>
          <w:p w14:paraId="14A515BE" w14:textId="77777777" w:rsidR="00AD474D" w:rsidRDefault="00000000">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14:paraId="1C3FC51C" w14:textId="77777777" w:rsidR="00AD474D" w:rsidRDefault="00000000">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14:paraId="557987A8" w14:textId="77777777" w:rsidR="00AD474D" w:rsidRDefault="00000000">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3256129F" w14:textId="77777777" w:rsidR="00AD474D" w:rsidRDefault="00000000">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14:paraId="2B152864"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/7</w:t>
              </w:r>
              <w:r>
                <w:rPr>
                  <w:rFonts w:ascii="Times New Roman" w:hAnsi="Times New Roman"/>
                  <w:color w:val="0000FF"/>
                  <w:u w:val="single"/>
                </w:rPr>
                <w:t>f</w:t>
              </w:r>
              <w:r w:rsidRPr="00A93E68">
                <w:rPr>
                  <w:rFonts w:ascii="Times New Roman" w:hAnsi="Times New Roman"/>
                  <w:color w:val="0000FF"/>
                  <w:u w:val="single"/>
                  <w:lang w:val="ru-RU"/>
                </w:rPr>
                <w:t>415</w:t>
              </w:r>
              <w:r>
                <w:rPr>
                  <w:rFonts w:ascii="Times New Roman" w:hAnsi="Times New Roman"/>
                  <w:color w:val="0000FF"/>
                  <w:u w:val="single"/>
                </w:rPr>
                <w:t>e</w:t>
              </w:r>
              <w:r w:rsidRPr="00A93E68">
                <w:rPr>
                  <w:rFonts w:ascii="Times New Roman" w:hAnsi="Times New Roman"/>
                  <w:color w:val="0000FF"/>
                  <w:u w:val="single"/>
                  <w:lang w:val="ru-RU"/>
                </w:rPr>
                <w:t>2</w:t>
              </w:r>
              <w:r>
                <w:rPr>
                  <w:rFonts w:ascii="Times New Roman" w:hAnsi="Times New Roman"/>
                  <w:color w:val="0000FF"/>
                  <w:u w:val="single"/>
                </w:rPr>
                <w:t>e</w:t>
              </w:r>
            </w:hyperlink>
          </w:p>
        </w:tc>
      </w:tr>
      <w:tr w:rsidR="00AD474D" w:rsidRPr="00A93E68" w14:paraId="162C7352" w14:textId="77777777">
        <w:trPr>
          <w:trHeight w:val="144"/>
          <w:tblCellSpacing w:w="20" w:type="nil"/>
        </w:trPr>
        <w:tc>
          <w:tcPr>
            <w:tcW w:w="485" w:type="dxa"/>
            <w:tcMar>
              <w:top w:w="50" w:type="dxa"/>
              <w:left w:w="100" w:type="dxa"/>
            </w:tcMar>
            <w:vAlign w:val="center"/>
          </w:tcPr>
          <w:p w14:paraId="5F99EEFB" w14:textId="77777777" w:rsidR="00AD474D" w:rsidRDefault="00000000">
            <w:pPr>
              <w:spacing w:after="0"/>
            </w:pPr>
            <w:r>
              <w:rPr>
                <w:rFonts w:ascii="Times New Roman" w:hAnsi="Times New Roman"/>
                <w:color w:val="000000"/>
                <w:sz w:val="24"/>
              </w:rPr>
              <w:t>3</w:t>
            </w:r>
          </w:p>
        </w:tc>
        <w:tc>
          <w:tcPr>
            <w:tcW w:w="2640" w:type="dxa"/>
            <w:tcMar>
              <w:top w:w="50" w:type="dxa"/>
              <w:left w:w="100" w:type="dxa"/>
            </w:tcMar>
            <w:vAlign w:val="center"/>
          </w:tcPr>
          <w:p w14:paraId="2F720873" w14:textId="77777777" w:rsidR="00AD474D" w:rsidRPr="00A93E68" w:rsidRDefault="00000000">
            <w:pPr>
              <w:spacing w:after="0"/>
              <w:ind w:left="135"/>
              <w:rPr>
                <w:lang w:val="ru-RU"/>
              </w:rPr>
            </w:pPr>
            <w:r w:rsidRPr="00A93E68">
              <w:rPr>
                <w:rFonts w:ascii="Times New Roman" w:hAnsi="Times New Roman"/>
                <w:color w:val="000000"/>
                <w:sz w:val="24"/>
                <w:lang w:val="ru-RU"/>
              </w:rPr>
              <w:t>Параллельные прямые, сумма углов треугольника</w:t>
            </w:r>
          </w:p>
        </w:tc>
        <w:tc>
          <w:tcPr>
            <w:tcW w:w="1017" w:type="dxa"/>
            <w:tcMar>
              <w:top w:w="50" w:type="dxa"/>
              <w:left w:w="100" w:type="dxa"/>
            </w:tcMar>
            <w:vAlign w:val="center"/>
          </w:tcPr>
          <w:p w14:paraId="44BAE185"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14:paraId="506A7891" w14:textId="77777777" w:rsidR="00AD474D" w:rsidRDefault="00000000">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1FA036EF" w14:textId="77777777" w:rsidR="00AD474D" w:rsidRDefault="00000000">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14:paraId="606823A6"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/7</w:t>
              </w:r>
              <w:r>
                <w:rPr>
                  <w:rFonts w:ascii="Times New Roman" w:hAnsi="Times New Roman"/>
                  <w:color w:val="0000FF"/>
                  <w:u w:val="single"/>
                </w:rPr>
                <w:t>f</w:t>
              </w:r>
              <w:r w:rsidRPr="00A93E68">
                <w:rPr>
                  <w:rFonts w:ascii="Times New Roman" w:hAnsi="Times New Roman"/>
                  <w:color w:val="0000FF"/>
                  <w:u w:val="single"/>
                  <w:lang w:val="ru-RU"/>
                </w:rPr>
                <w:t>415</w:t>
              </w:r>
              <w:r>
                <w:rPr>
                  <w:rFonts w:ascii="Times New Roman" w:hAnsi="Times New Roman"/>
                  <w:color w:val="0000FF"/>
                  <w:u w:val="single"/>
                </w:rPr>
                <w:t>e</w:t>
              </w:r>
              <w:r w:rsidRPr="00A93E68">
                <w:rPr>
                  <w:rFonts w:ascii="Times New Roman" w:hAnsi="Times New Roman"/>
                  <w:color w:val="0000FF"/>
                  <w:u w:val="single"/>
                  <w:lang w:val="ru-RU"/>
                </w:rPr>
                <w:t>2</w:t>
              </w:r>
              <w:r>
                <w:rPr>
                  <w:rFonts w:ascii="Times New Roman" w:hAnsi="Times New Roman"/>
                  <w:color w:val="0000FF"/>
                  <w:u w:val="single"/>
                </w:rPr>
                <w:t>e</w:t>
              </w:r>
            </w:hyperlink>
          </w:p>
        </w:tc>
      </w:tr>
      <w:tr w:rsidR="00AD474D" w:rsidRPr="00A93E68" w14:paraId="62C67736" w14:textId="77777777">
        <w:trPr>
          <w:trHeight w:val="144"/>
          <w:tblCellSpacing w:w="20" w:type="nil"/>
        </w:trPr>
        <w:tc>
          <w:tcPr>
            <w:tcW w:w="485" w:type="dxa"/>
            <w:tcMar>
              <w:top w:w="50" w:type="dxa"/>
              <w:left w:w="100" w:type="dxa"/>
            </w:tcMar>
            <w:vAlign w:val="center"/>
          </w:tcPr>
          <w:p w14:paraId="4250C65D" w14:textId="77777777" w:rsidR="00AD474D" w:rsidRDefault="00000000">
            <w:pPr>
              <w:spacing w:after="0"/>
            </w:pPr>
            <w:r>
              <w:rPr>
                <w:rFonts w:ascii="Times New Roman" w:hAnsi="Times New Roman"/>
                <w:color w:val="000000"/>
                <w:sz w:val="24"/>
              </w:rPr>
              <w:t>4</w:t>
            </w:r>
          </w:p>
        </w:tc>
        <w:tc>
          <w:tcPr>
            <w:tcW w:w="2640" w:type="dxa"/>
            <w:tcMar>
              <w:top w:w="50" w:type="dxa"/>
              <w:left w:w="100" w:type="dxa"/>
            </w:tcMar>
            <w:vAlign w:val="center"/>
          </w:tcPr>
          <w:p w14:paraId="2FD6B2C1" w14:textId="77777777" w:rsidR="00AD474D" w:rsidRPr="00A93E68" w:rsidRDefault="00000000">
            <w:pPr>
              <w:spacing w:after="0"/>
              <w:ind w:left="135"/>
              <w:rPr>
                <w:lang w:val="ru-RU"/>
              </w:rPr>
            </w:pPr>
            <w:r w:rsidRPr="00A93E68">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14:paraId="5A946F34"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14:paraId="0B7AF69C" w14:textId="77777777" w:rsidR="00AD474D" w:rsidRDefault="00000000">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0753748D" w14:textId="77777777" w:rsidR="00AD474D" w:rsidRDefault="00000000">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14:paraId="27AAE957"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/7</w:t>
              </w:r>
              <w:r>
                <w:rPr>
                  <w:rFonts w:ascii="Times New Roman" w:hAnsi="Times New Roman"/>
                  <w:color w:val="0000FF"/>
                  <w:u w:val="single"/>
                </w:rPr>
                <w:t>f</w:t>
              </w:r>
              <w:r w:rsidRPr="00A93E68">
                <w:rPr>
                  <w:rFonts w:ascii="Times New Roman" w:hAnsi="Times New Roman"/>
                  <w:color w:val="0000FF"/>
                  <w:u w:val="single"/>
                  <w:lang w:val="ru-RU"/>
                </w:rPr>
                <w:t>415</w:t>
              </w:r>
              <w:r>
                <w:rPr>
                  <w:rFonts w:ascii="Times New Roman" w:hAnsi="Times New Roman"/>
                  <w:color w:val="0000FF"/>
                  <w:u w:val="single"/>
                </w:rPr>
                <w:t>e</w:t>
              </w:r>
              <w:r w:rsidRPr="00A93E68">
                <w:rPr>
                  <w:rFonts w:ascii="Times New Roman" w:hAnsi="Times New Roman"/>
                  <w:color w:val="0000FF"/>
                  <w:u w:val="single"/>
                  <w:lang w:val="ru-RU"/>
                </w:rPr>
                <w:t>2</w:t>
              </w:r>
              <w:r>
                <w:rPr>
                  <w:rFonts w:ascii="Times New Roman" w:hAnsi="Times New Roman"/>
                  <w:color w:val="0000FF"/>
                  <w:u w:val="single"/>
                </w:rPr>
                <w:t>e</w:t>
              </w:r>
            </w:hyperlink>
          </w:p>
        </w:tc>
      </w:tr>
      <w:tr w:rsidR="00AD474D" w:rsidRPr="00A93E68" w14:paraId="49E007D0" w14:textId="77777777">
        <w:trPr>
          <w:trHeight w:val="144"/>
          <w:tblCellSpacing w:w="20" w:type="nil"/>
        </w:trPr>
        <w:tc>
          <w:tcPr>
            <w:tcW w:w="485" w:type="dxa"/>
            <w:tcMar>
              <w:top w:w="50" w:type="dxa"/>
              <w:left w:w="100" w:type="dxa"/>
            </w:tcMar>
            <w:vAlign w:val="center"/>
          </w:tcPr>
          <w:p w14:paraId="72D82CD4" w14:textId="77777777" w:rsidR="00AD474D" w:rsidRDefault="00000000">
            <w:pPr>
              <w:spacing w:after="0"/>
            </w:pPr>
            <w:r>
              <w:rPr>
                <w:rFonts w:ascii="Times New Roman" w:hAnsi="Times New Roman"/>
                <w:color w:val="000000"/>
                <w:sz w:val="24"/>
              </w:rPr>
              <w:t>5</w:t>
            </w:r>
          </w:p>
        </w:tc>
        <w:tc>
          <w:tcPr>
            <w:tcW w:w="2640" w:type="dxa"/>
            <w:tcMar>
              <w:top w:w="50" w:type="dxa"/>
              <w:left w:w="100" w:type="dxa"/>
            </w:tcMar>
            <w:vAlign w:val="center"/>
          </w:tcPr>
          <w:p w14:paraId="6A3CB587" w14:textId="77777777" w:rsidR="00AD474D" w:rsidRDefault="00000000">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14:paraId="360CE744" w14:textId="77777777" w:rsidR="00AD474D" w:rsidRDefault="00000000">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14:paraId="2810F2C6" w14:textId="77777777" w:rsidR="00AD474D" w:rsidRDefault="00000000">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2D3E4BF4" w14:textId="77777777" w:rsidR="00AD474D" w:rsidRDefault="00000000">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14:paraId="49F4A80E"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/7</w:t>
              </w:r>
              <w:r>
                <w:rPr>
                  <w:rFonts w:ascii="Times New Roman" w:hAnsi="Times New Roman"/>
                  <w:color w:val="0000FF"/>
                  <w:u w:val="single"/>
                </w:rPr>
                <w:t>f</w:t>
              </w:r>
              <w:r w:rsidRPr="00A93E68">
                <w:rPr>
                  <w:rFonts w:ascii="Times New Roman" w:hAnsi="Times New Roman"/>
                  <w:color w:val="0000FF"/>
                  <w:u w:val="single"/>
                  <w:lang w:val="ru-RU"/>
                </w:rPr>
                <w:t>415</w:t>
              </w:r>
              <w:r>
                <w:rPr>
                  <w:rFonts w:ascii="Times New Roman" w:hAnsi="Times New Roman"/>
                  <w:color w:val="0000FF"/>
                  <w:u w:val="single"/>
                </w:rPr>
                <w:t>e</w:t>
              </w:r>
              <w:r w:rsidRPr="00A93E68">
                <w:rPr>
                  <w:rFonts w:ascii="Times New Roman" w:hAnsi="Times New Roman"/>
                  <w:color w:val="0000FF"/>
                  <w:u w:val="single"/>
                  <w:lang w:val="ru-RU"/>
                </w:rPr>
                <w:t>2</w:t>
              </w:r>
              <w:r>
                <w:rPr>
                  <w:rFonts w:ascii="Times New Roman" w:hAnsi="Times New Roman"/>
                  <w:color w:val="0000FF"/>
                  <w:u w:val="single"/>
                </w:rPr>
                <w:t>e</w:t>
              </w:r>
            </w:hyperlink>
          </w:p>
        </w:tc>
      </w:tr>
      <w:tr w:rsidR="00AD474D" w14:paraId="49A533F5" w14:textId="77777777">
        <w:trPr>
          <w:trHeight w:val="144"/>
          <w:tblCellSpacing w:w="20" w:type="nil"/>
        </w:trPr>
        <w:tc>
          <w:tcPr>
            <w:tcW w:w="0" w:type="auto"/>
            <w:gridSpan w:val="2"/>
            <w:tcMar>
              <w:top w:w="50" w:type="dxa"/>
              <w:left w:w="100" w:type="dxa"/>
            </w:tcMar>
            <w:vAlign w:val="center"/>
          </w:tcPr>
          <w:p w14:paraId="32989187" w14:textId="77777777" w:rsidR="00AD474D" w:rsidRPr="00A93E68" w:rsidRDefault="00000000">
            <w:pPr>
              <w:spacing w:after="0"/>
              <w:ind w:left="135"/>
              <w:rPr>
                <w:lang w:val="ru-RU"/>
              </w:rPr>
            </w:pPr>
            <w:r w:rsidRPr="00A93E68">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14:paraId="2213AF27"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14:paraId="68332D1A" w14:textId="77777777" w:rsidR="00AD474D" w:rsidRDefault="00000000">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14:paraId="0E5638A8" w14:textId="77777777" w:rsidR="00AD474D" w:rsidRDefault="00000000">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14:paraId="1CC84253" w14:textId="77777777" w:rsidR="00AD474D" w:rsidRDefault="00AD474D"/>
        </w:tc>
      </w:tr>
    </w:tbl>
    <w:p w14:paraId="61C7149F" w14:textId="77777777" w:rsidR="00AD474D" w:rsidRDefault="00AD474D">
      <w:pPr>
        <w:sectPr w:rsidR="00AD474D">
          <w:pgSz w:w="16383" w:h="11906" w:orient="landscape"/>
          <w:pgMar w:top="1134" w:right="850" w:bottom="1134" w:left="1701" w:header="720" w:footer="720" w:gutter="0"/>
          <w:cols w:space="720"/>
        </w:sectPr>
      </w:pPr>
    </w:p>
    <w:p w14:paraId="2D6EF0B4" w14:textId="77777777" w:rsidR="00AD474D" w:rsidRDefault="0000000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824"/>
      </w:tblGrid>
      <w:tr w:rsidR="00AD474D" w14:paraId="7FA478D7" w14:textId="77777777">
        <w:trPr>
          <w:trHeight w:val="144"/>
          <w:tblCellSpacing w:w="20" w:type="nil"/>
        </w:trPr>
        <w:tc>
          <w:tcPr>
            <w:tcW w:w="461" w:type="dxa"/>
            <w:vMerge w:val="restart"/>
            <w:tcMar>
              <w:top w:w="50" w:type="dxa"/>
              <w:left w:w="100" w:type="dxa"/>
            </w:tcMar>
            <w:vAlign w:val="center"/>
          </w:tcPr>
          <w:p w14:paraId="1414F42C" w14:textId="77777777" w:rsidR="00AD474D" w:rsidRDefault="00000000">
            <w:pPr>
              <w:spacing w:after="0"/>
              <w:ind w:left="135"/>
            </w:pPr>
            <w:r>
              <w:rPr>
                <w:rFonts w:ascii="Times New Roman" w:hAnsi="Times New Roman"/>
                <w:b/>
                <w:color w:val="000000"/>
                <w:sz w:val="24"/>
              </w:rPr>
              <w:t xml:space="preserve">№ п/п </w:t>
            </w:r>
          </w:p>
          <w:p w14:paraId="02E7FA1B" w14:textId="77777777" w:rsidR="00AD474D" w:rsidRDefault="00AD474D">
            <w:pPr>
              <w:spacing w:after="0"/>
              <w:ind w:left="135"/>
            </w:pPr>
          </w:p>
        </w:tc>
        <w:tc>
          <w:tcPr>
            <w:tcW w:w="3080" w:type="dxa"/>
            <w:vMerge w:val="restart"/>
            <w:tcMar>
              <w:top w:w="50" w:type="dxa"/>
              <w:left w:w="100" w:type="dxa"/>
            </w:tcMar>
            <w:vAlign w:val="center"/>
          </w:tcPr>
          <w:p w14:paraId="1872812D" w14:textId="77777777" w:rsidR="00AD474D" w:rsidRDefault="00000000">
            <w:pPr>
              <w:spacing w:after="0"/>
              <w:ind w:left="135"/>
            </w:pPr>
            <w:r>
              <w:rPr>
                <w:rFonts w:ascii="Times New Roman" w:hAnsi="Times New Roman"/>
                <w:b/>
                <w:color w:val="000000"/>
                <w:sz w:val="24"/>
              </w:rPr>
              <w:t xml:space="preserve">Наименование разделов и тем программы </w:t>
            </w:r>
          </w:p>
          <w:p w14:paraId="7BD26AFF" w14:textId="77777777" w:rsidR="00AD474D" w:rsidRDefault="00AD474D">
            <w:pPr>
              <w:spacing w:after="0"/>
              <w:ind w:left="135"/>
            </w:pPr>
          </w:p>
        </w:tc>
        <w:tc>
          <w:tcPr>
            <w:tcW w:w="0" w:type="auto"/>
            <w:gridSpan w:val="3"/>
            <w:tcMar>
              <w:top w:w="50" w:type="dxa"/>
              <w:left w:w="100" w:type="dxa"/>
            </w:tcMar>
            <w:vAlign w:val="center"/>
          </w:tcPr>
          <w:p w14:paraId="525FACB3" w14:textId="77777777" w:rsidR="00AD474D" w:rsidRDefault="00000000">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14:paraId="3B7136CE" w14:textId="77777777" w:rsidR="00AD474D"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01504645" w14:textId="77777777" w:rsidR="00AD474D" w:rsidRDefault="00AD474D">
            <w:pPr>
              <w:spacing w:after="0"/>
              <w:ind w:left="135"/>
            </w:pPr>
          </w:p>
        </w:tc>
      </w:tr>
      <w:tr w:rsidR="00AD474D" w14:paraId="09BC4DBE" w14:textId="77777777">
        <w:trPr>
          <w:trHeight w:val="144"/>
          <w:tblCellSpacing w:w="20" w:type="nil"/>
        </w:trPr>
        <w:tc>
          <w:tcPr>
            <w:tcW w:w="0" w:type="auto"/>
            <w:vMerge/>
            <w:tcBorders>
              <w:top w:val="nil"/>
            </w:tcBorders>
            <w:tcMar>
              <w:top w:w="50" w:type="dxa"/>
              <w:left w:w="100" w:type="dxa"/>
            </w:tcMar>
          </w:tcPr>
          <w:p w14:paraId="63BCBDA6" w14:textId="77777777" w:rsidR="00AD474D" w:rsidRDefault="00AD474D"/>
        </w:tc>
        <w:tc>
          <w:tcPr>
            <w:tcW w:w="0" w:type="auto"/>
            <w:vMerge/>
            <w:tcBorders>
              <w:top w:val="nil"/>
            </w:tcBorders>
            <w:tcMar>
              <w:top w:w="50" w:type="dxa"/>
              <w:left w:w="100" w:type="dxa"/>
            </w:tcMar>
          </w:tcPr>
          <w:p w14:paraId="5AC4841C" w14:textId="77777777" w:rsidR="00AD474D" w:rsidRDefault="00AD474D"/>
        </w:tc>
        <w:tc>
          <w:tcPr>
            <w:tcW w:w="974" w:type="dxa"/>
            <w:tcMar>
              <w:top w:w="50" w:type="dxa"/>
              <w:left w:w="100" w:type="dxa"/>
            </w:tcMar>
            <w:vAlign w:val="center"/>
          </w:tcPr>
          <w:p w14:paraId="400D1B36" w14:textId="77777777" w:rsidR="00AD474D" w:rsidRDefault="00000000">
            <w:pPr>
              <w:spacing w:after="0"/>
              <w:ind w:left="135"/>
            </w:pPr>
            <w:r>
              <w:rPr>
                <w:rFonts w:ascii="Times New Roman" w:hAnsi="Times New Roman"/>
                <w:b/>
                <w:color w:val="000000"/>
                <w:sz w:val="24"/>
              </w:rPr>
              <w:t xml:space="preserve">Всего </w:t>
            </w:r>
          </w:p>
          <w:p w14:paraId="51D9B5D1" w14:textId="77777777" w:rsidR="00AD474D" w:rsidRDefault="00AD474D">
            <w:pPr>
              <w:spacing w:after="0"/>
              <w:ind w:left="135"/>
            </w:pPr>
          </w:p>
        </w:tc>
        <w:tc>
          <w:tcPr>
            <w:tcW w:w="1696" w:type="dxa"/>
            <w:tcMar>
              <w:top w:w="50" w:type="dxa"/>
              <w:left w:w="100" w:type="dxa"/>
            </w:tcMar>
            <w:vAlign w:val="center"/>
          </w:tcPr>
          <w:p w14:paraId="2820EC8B" w14:textId="77777777" w:rsidR="00AD474D" w:rsidRDefault="00000000">
            <w:pPr>
              <w:spacing w:after="0"/>
              <w:ind w:left="135"/>
            </w:pPr>
            <w:r>
              <w:rPr>
                <w:rFonts w:ascii="Times New Roman" w:hAnsi="Times New Roman"/>
                <w:b/>
                <w:color w:val="000000"/>
                <w:sz w:val="24"/>
              </w:rPr>
              <w:t xml:space="preserve">Контрольные работы </w:t>
            </w:r>
          </w:p>
          <w:p w14:paraId="121F4D44" w14:textId="77777777" w:rsidR="00AD474D" w:rsidRDefault="00AD474D">
            <w:pPr>
              <w:spacing w:after="0"/>
              <w:ind w:left="135"/>
            </w:pPr>
          </w:p>
        </w:tc>
        <w:tc>
          <w:tcPr>
            <w:tcW w:w="1783" w:type="dxa"/>
            <w:tcMar>
              <w:top w:w="50" w:type="dxa"/>
              <w:left w:w="100" w:type="dxa"/>
            </w:tcMar>
            <w:vAlign w:val="center"/>
          </w:tcPr>
          <w:p w14:paraId="55E3E917" w14:textId="77777777" w:rsidR="00AD474D" w:rsidRDefault="00000000">
            <w:pPr>
              <w:spacing w:after="0"/>
              <w:ind w:left="135"/>
            </w:pPr>
            <w:r>
              <w:rPr>
                <w:rFonts w:ascii="Times New Roman" w:hAnsi="Times New Roman"/>
                <w:b/>
                <w:color w:val="000000"/>
                <w:sz w:val="24"/>
              </w:rPr>
              <w:t xml:space="preserve">Практические работы </w:t>
            </w:r>
          </w:p>
          <w:p w14:paraId="23720AD2" w14:textId="77777777" w:rsidR="00AD474D" w:rsidRDefault="00AD474D">
            <w:pPr>
              <w:spacing w:after="0"/>
              <w:ind w:left="135"/>
            </w:pPr>
          </w:p>
        </w:tc>
        <w:tc>
          <w:tcPr>
            <w:tcW w:w="0" w:type="auto"/>
            <w:vMerge/>
            <w:tcBorders>
              <w:top w:val="nil"/>
            </w:tcBorders>
            <w:tcMar>
              <w:top w:w="50" w:type="dxa"/>
              <w:left w:w="100" w:type="dxa"/>
            </w:tcMar>
          </w:tcPr>
          <w:p w14:paraId="6915F09B" w14:textId="77777777" w:rsidR="00AD474D" w:rsidRDefault="00AD474D"/>
        </w:tc>
      </w:tr>
      <w:tr w:rsidR="00AD474D" w:rsidRPr="00A93E68" w14:paraId="703FF4AD" w14:textId="77777777">
        <w:trPr>
          <w:trHeight w:val="144"/>
          <w:tblCellSpacing w:w="20" w:type="nil"/>
        </w:trPr>
        <w:tc>
          <w:tcPr>
            <w:tcW w:w="461" w:type="dxa"/>
            <w:tcMar>
              <w:top w:w="50" w:type="dxa"/>
              <w:left w:w="100" w:type="dxa"/>
            </w:tcMar>
            <w:vAlign w:val="center"/>
          </w:tcPr>
          <w:p w14:paraId="17FF26ED" w14:textId="77777777" w:rsidR="00AD474D" w:rsidRDefault="00000000">
            <w:pPr>
              <w:spacing w:after="0"/>
            </w:pPr>
            <w:r>
              <w:rPr>
                <w:rFonts w:ascii="Times New Roman" w:hAnsi="Times New Roman"/>
                <w:color w:val="000000"/>
                <w:sz w:val="24"/>
              </w:rPr>
              <w:t>1</w:t>
            </w:r>
          </w:p>
        </w:tc>
        <w:tc>
          <w:tcPr>
            <w:tcW w:w="3080" w:type="dxa"/>
            <w:tcMar>
              <w:top w:w="50" w:type="dxa"/>
              <w:left w:w="100" w:type="dxa"/>
            </w:tcMar>
            <w:vAlign w:val="center"/>
          </w:tcPr>
          <w:p w14:paraId="32850EB7" w14:textId="77777777" w:rsidR="00AD474D" w:rsidRDefault="00000000">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14:paraId="35925A4C" w14:textId="77777777" w:rsidR="00AD474D" w:rsidRDefault="00000000">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14:paraId="4A9EEAF4" w14:textId="77777777" w:rsidR="00AD474D" w:rsidRDefault="00000000">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4DA86835" w14:textId="77777777" w:rsidR="00AD474D" w:rsidRDefault="00000000">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14:paraId="50B2A3BA"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/7</w:t>
              </w:r>
              <w:r>
                <w:rPr>
                  <w:rFonts w:ascii="Times New Roman" w:hAnsi="Times New Roman"/>
                  <w:color w:val="0000FF"/>
                  <w:u w:val="single"/>
                </w:rPr>
                <w:t>f</w:t>
              </w:r>
              <w:r w:rsidRPr="00A93E68">
                <w:rPr>
                  <w:rFonts w:ascii="Times New Roman" w:hAnsi="Times New Roman"/>
                  <w:color w:val="0000FF"/>
                  <w:u w:val="single"/>
                  <w:lang w:val="ru-RU"/>
                </w:rPr>
                <w:t>417</w:t>
              </w:r>
              <w:r>
                <w:rPr>
                  <w:rFonts w:ascii="Times New Roman" w:hAnsi="Times New Roman"/>
                  <w:color w:val="0000FF"/>
                  <w:u w:val="single"/>
                </w:rPr>
                <w:t>e</w:t>
              </w:r>
              <w:r w:rsidRPr="00A93E68">
                <w:rPr>
                  <w:rFonts w:ascii="Times New Roman" w:hAnsi="Times New Roman"/>
                  <w:color w:val="0000FF"/>
                  <w:u w:val="single"/>
                  <w:lang w:val="ru-RU"/>
                </w:rPr>
                <w:t>18</w:t>
              </w:r>
            </w:hyperlink>
          </w:p>
        </w:tc>
      </w:tr>
      <w:tr w:rsidR="00AD474D" w:rsidRPr="00A93E68" w14:paraId="4EC3109E" w14:textId="77777777">
        <w:trPr>
          <w:trHeight w:val="144"/>
          <w:tblCellSpacing w:w="20" w:type="nil"/>
        </w:trPr>
        <w:tc>
          <w:tcPr>
            <w:tcW w:w="461" w:type="dxa"/>
            <w:tcMar>
              <w:top w:w="50" w:type="dxa"/>
              <w:left w:w="100" w:type="dxa"/>
            </w:tcMar>
            <w:vAlign w:val="center"/>
          </w:tcPr>
          <w:p w14:paraId="609A9671" w14:textId="77777777" w:rsidR="00AD474D" w:rsidRDefault="00000000">
            <w:pPr>
              <w:spacing w:after="0"/>
            </w:pPr>
            <w:r>
              <w:rPr>
                <w:rFonts w:ascii="Times New Roman" w:hAnsi="Times New Roman"/>
                <w:color w:val="000000"/>
                <w:sz w:val="24"/>
              </w:rPr>
              <w:t>2</w:t>
            </w:r>
          </w:p>
        </w:tc>
        <w:tc>
          <w:tcPr>
            <w:tcW w:w="3080" w:type="dxa"/>
            <w:tcMar>
              <w:top w:w="50" w:type="dxa"/>
              <w:left w:w="100" w:type="dxa"/>
            </w:tcMar>
            <w:vAlign w:val="center"/>
          </w:tcPr>
          <w:p w14:paraId="258A6829" w14:textId="77777777" w:rsidR="00AD474D" w:rsidRPr="00A93E68" w:rsidRDefault="00000000">
            <w:pPr>
              <w:spacing w:after="0"/>
              <w:ind w:left="135"/>
              <w:rPr>
                <w:lang w:val="ru-RU"/>
              </w:rPr>
            </w:pPr>
            <w:r w:rsidRPr="00A93E68">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14:paraId="49CAB114"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14:paraId="7FF83157" w14:textId="77777777" w:rsidR="00AD474D" w:rsidRDefault="00000000">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6F89D814" w14:textId="77777777" w:rsidR="00AD474D" w:rsidRDefault="00000000">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14:paraId="163372AD"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/7</w:t>
              </w:r>
              <w:r>
                <w:rPr>
                  <w:rFonts w:ascii="Times New Roman" w:hAnsi="Times New Roman"/>
                  <w:color w:val="0000FF"/>
                  <w:u w:val="single"/>
                </w:rPr>
                <w:t>f</w:t>
              </w:r>
              <w:r w:rsidRPr="00A93E68">
                <w:rPr>
                  <w:rFonts w:ascii="Times New Roman" w:hAnsi="Times New Roman"/>
                  <w:color w:val="0000FF"/>
                  <w:u w:val="single"/>
                  <w:lang w:val="ru-RU"/>
                </w:rPr>
                <w:t>417</w:t>
              </w:r>
              <w:r>
                <w:rPr>
                  <w:rFonts w:ascii="Times New Roman" w:hAnsi="Times New Roman"/>
                  <w:color w:val="0000FF"/>
                  <w:u w:val="single"/>
                </w:rPr>
                <w:t>e</w:t>
              </w:r>
              <w:r w:rsidRPr="00A93E68">
                <w:rPr>
                  <w:rFonts w:ascii="Times New Roman" w:hAnsi="Times New Roman"/>
                  <w:color w:val="0000FF"/>
                  <w:u w:val="single"/>
                  <w:lang w:val="ru-RU"/>
                </w:rPr>
                <w:t>18</w:t>
              </w:r>
            </w:hyperlink>
          </w:p>
        </w:tc>
      </w:tr>
      <w:tr w:rsidR="00AD474D" w:rsidRPr="00A93E68" w14:paraId="15C460C2" w14:textId="77777777">
        <w:trPr>
          <w:trHeight w:val="144"/>
          <w:tblCellSpacing w:w="20" w:type="nil"/>
        </w:trPr>
        <w:tc>
          <w:tcPr>
            <w:tcW w:w="461" w:type="dxa"/>
            <w:tcMar>
              <w:top w:w="50" w:type="dxa"/>
              <w:left w:w="100" w:type="dxa"/>
            </w:tcMar>
            <w:vAlign w:val="center"/>
          </w:tcPr>
          <w:p w14:paraId="2C6158F6" w14:textId="77777777" w:rsidR="00AD474D" w:rsidRDefault="00000000">
            <w:pPr>
              <w:spacing w:after="0"/>
            </w:pPr>
            <w:r>
              <w:rPr>
                <w:rFonts w:ascii="Times New Roman" w:hAnsi="Times New Roman"/>
                <w:color w:val="000000"/>
                <w:sz w:val="24"/>
              </w:rPr>
              <w:t>3</w:t>
            </w:r>
          </w:p>
        </w:tc>
        <w:tc>
          <w:tcPr>
            <w:tcW w:w="3080" w:type="dxa"/>
            <w:tcMar>
              <w:top w:w="50" w:type="dxa"/>
              <w:left w:w="100" w:type="dxa"/>
            </w:tcMar>
            <w:vAlign w:val="center"/>
          </w:tcPr>
          <w:p w14:paraId="2D9EADDC" w14:textId="77777777" w:rsidR="00AD474D" w:rsidRDefault="00000000">
            <w:pPr>
              <w:spacing w:after="0"/>
              <w:ind w:left="135"/>
            </w:pPr>
            <w:r w:rsidRPr="00A93E68">
              <w:rPr>
                <w:rFonts w:ascii="Times New Roman" w:hAnsi="Times New Roman"/>
                <w:color w:val="000000"/>
                <w:sz w:val="24"/>
                <w:lang w:val="ru-RU"/>
              </w:rPr>
              <w:t xml:space="preserve">Площадь. Нахождение площадей треугольников и многоугольных фигур. </w:t>
            </w:r>
            <w:r>
              <w:rPr>
                <w:rFonts w:ascii="Times New Roman" w:hAnsi="Times New Roman"/>
                <w:color w:val="000000"/>
                <w:sz w:val="24"/>
              </w:rPr>
              <w:t>Площади подобных фигур</w:t>
            </w:r>
          </w:p>
        </w:tc>
        <w:tc>
          <w:tcPr>
            <w:tcW w:w="974" w:type="dxa"/>
            <w:tcMar>
              <w:top w:w="50" w:type="dxa"/>
              <w:left w:w="100" w:type="dxa"/>
            </w:tcMar>
            <w:vAlign w:val="center"/>
          </w:tcPr>
          <w:p w14:paraId="3B809841" w14:textId="77777777" w:rsidR="00AD474D" w:rsidRDefault="00000000">
            <w:pPr>
              <w:spacing w:after="0"/>
              <w:ind w:left="135"/>
              <w:jc w:val="center"/>
            </w:pPr>
            <w:r>
              <w:rPr>
                <w:rFonts w:ascii="Times New Roman" w:hAnsi="Times New Roman"/>
                <w:color w:val="000000"/>
                <w:sz w:val="24"/>
              </w:rPr>
              <w:t xml:space="preserve"> 14 </w:t>
            </w:r>
          </w:p>
        </w:tc>
        <w:tc>
          <w:tcPr>
            <w:tcW w:w="1696" w:type="dxa"/>
            <w:tcMar>
              <w:top w:w="50" w:type="dxa"/>
              <w:left w:w="100" w:type="dxa"/>
            </w:tcMar>
            <w:vAlign w:val="center"/>
          </w:tcPr>
          <w:p w14:paraId="4F5DCC74" w14:textId="77777777" w:rsidR="00AD474D" w:rsidRDefault="00000000">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5C796BFC" w14:textId="77777777" w:rsidR="00AD474D" w:rsidRDefault="00000000">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14:paraId="39308753"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/7</w:t>
              </w:r>
              <w:r>
                <w:rPr>
                  <w:rFonts w:ascii="Times New Roman" w:hAnsi="Times New Roman"/>
                  <w:color w:val="0000FF"/>
                  <w:u w:val="single"/>
                </w:rPr>
                <w:t>f</w:t>
              </w:r>
              <w:r w:rsidRPr="00A93E68">
                <w:rPr>
                  <w:rFonts w:ascii="Times New Roman" w:hAnsi="Times New Roman"/>
                  <w:color w:val="0000FF"/>
                  <w:u w:val="single"/>
                  <w:lang w:val="ru-RU"/>
                </w:rPr>
                <w:t>417</w:t>
              </w:r>
              <w:r>
                <w:rPr>
                  <w:rFonts w:ascii="Times New Roman" w:hAnsi="Times New Roman"/>
                  <w:color w:val="0000FF"/>
                  <w:u w:val="single"/>
                </w:rPr>
                <w:t>e</w:t>
              </w:r>
              <w:r w:rsidRPr="00A93E68">
                <w:rPr>
                  <w:rFonts w:ascii="Times New Roman" w:hAnsi="Times New Roman"/>
                  <w:color w:val="0000FF"/>
                  <w:u w:val="single"/>
                  <w:lang w:val="ru-RU"/>
                </w:rPr>
                <w:t>18</w:t>
              </w:r>
            </w:hyperlink>
          </w:p>
        </w:tc>
      </w:tr>
      <w:tr w:rsidR="00AD474D" w:rsidRPr="00A93E68" w14:paraId="6EE2952B" w14:textId="77777777">
        <w:trPr>
          <w:trHeight w:val="144"/>
          <w:tblCellSpacing w:w="20" w:type="nil"/>
        </w:trPr>
        <w:tc>
          <w:tcPr>
            <w:tcW w:w="461" w:type="dxa"/>
            <w:tcMar>
              <w:top w:w="50" w:type="dxa"/>
              <w:left w:w="100" w:type="dxa"/>
            </w:tcMar>
            <w:vAlign w:val="center"/>
          </w:tcPr>
          <w:p w14:paraId="29C0B1A5" w14:textId="77777777" w:rsidR="00AD474D" w:rsidRDefault="00000000">
            <w:pPr>
              <w:spacing w:after="0"/>
            </w:pPr>
            <w:r>
              <w:rPr>
                <w:rFonts w:ascii="Times New Roman" w:hAnsi="Times New Roman"/>
                <w:color w:val="000000"/>
                <w:sz w:val="24"/>
              </w:rPr>
              <w:t>4</w:t>
            </w:r>
          </w:p>
        </w:tc>
        <w:tc>
          <w:tcPr>
            <w:tcW w:w="3080" w:type="dxa"/>
            <w:tcMar>
              <w:top w:w="50" w:type="dxa"/>
              <w:left w:w="100" w:type="dxa"/>
            </w:tcMar>
            <w:vAlign w:val="center"/>
          </w:tcPr>
          <w:p w14:paraId="606BBF23" w14:textId="77777777" w:rsidR="00AD474D" w:rsidRPr="00A93E68" w:rsidRDefault="00000000">
            <w:pPr>
              <w:spacing w:after="0"/>
              <w:ind w:left="135"/>
              <w:rPr>
                <w:lang w:val="ru-RU"/>
              </w:rPr>
            </w:pPr>
            <w:r w:rsidRPr="00A93E68">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14:paraId="20908466"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14:paraId="6333F8FF" w14:textId="77777777" w:rsidR="00AD474D" w:rsidRDefault="00000000">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5BE43476" w14:textId="77777777" w:rsidR="00AD474D" w:rsidRDefault="00000000">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14:paraId="5CBD8D4C"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/7</w:t>
              </w:r>
              <w:r>
                <w:rPr>
                  <w:rFonts w:ascii="Times New Roman" w:hAnsi="Times New Roman"/>
                  <w:color w:val="0000FF"/>
                  <w:u w:val="single"/>
                </w:rPr>
                <w:t>f</w:t>
              </w:r>
              <w:r w:rsidRPr="00A93E68">
                <w:rPr>
                  <w:rFonts w:ascii="Times New Roman" w:hAnsi="Times New Roman"/>
                  <w:color w:val="0000FF"/>
                  <w:u w:val="single"/>
                  <w:lang w:val="ru-RU"/>
                </w:rPr>
                <w:t>417</w:t>
              </w:r>
              <w:r>
                <w:rPr>
                  <w:rFonts w:ascii="Times New Roman" w:hAnsi="Times New Roman"/>
                  <w:color w:val="0000FF"/>
                  <w:u w:val="single"/>
                </w:rPr>
                <w:t>e</w:t>
              </w:r>
              <w:r w:rsidRPr="00A93E68">
                <w:rPr>
                  <w:rFonts w:ascii="Times New Roman" w:hAnsi="Times New Roman"/>
                  <w:color w:val="0000FF"/>
                  <w:u w:val="single"/>
                  <w:lang w:val="ru-RU"/>
                </w:rPr>
                <w:t>18</w:t>
              </w:r>
            </w:hyperlink>
          </w:p>
        </w:tc>
      </w:tr>
      <w:tr w:rsidR="00AD474D" w:rsidRPr="00A93E68" w14:paraId="30AC5463" w14:textId="77777777">
        <w:trPr>
          <w:trHeight w:val="144"/>
          <w:tblCellSpacing w:w="20" w:type="nil"/>
        </w:trPr>
        <w:tc>
          <w:tcPr>
            <w:tcW w:w="461" w:type="dxa"/>
            <w:tcMar>
              <w:top w:w="50" w:type="dxa"/>
              <w:left w:w="100" w:type="dxa"/>
            </w:tcMar>
            <w:vAlign w:val="center"/>
          </w:tcPr>
          <w:p w14:paraId="0581766E" w14:textId="77777777" w:rsidR="00AD474D" w:rsidRDefault="00000000">
            <w:pPr>
              <w:spacing w:after="0"/>
            </w:pPr>
            <w:r>
              <w:rPr>
                <w:rFonts w:ascii="Times New Roman" w:hAnsi="Times New Roman"/>
                <w:color w:val="000000"/>
                <w:sz w:val="24"/>
              </w:rPr>
              <w:t>5</w:t>
            </w:r>
          </w:p>
        </w:tc>
        <w:tc>
          <w:tcPr>
            <w:tcW w:w="3080" w:type="dxa"/>
            <w:tcMar>
              <w:top w:w="50" w:type="dxa"/>
              <w:left w:w="100" w:type="dxa"/>
            </w:tcMar>
            <w:vAlign w:val="center"/>
          </w:tcPr>
          <w:p w14:paraId="52A90B56" w14:textId="77777777" w:rsidR="00AD474D" w:rsidRPr="00A93E68" w:rsidRDefault="00000000">
            <w:pPr>
              <w:spacing w:after="0"/>
              <w:ind w:left="135"/>
              <w:rPr>
                <w:lang w:val="ru-RU"/>
              </w:rPr>
            </w:pPr>
            <w:r w:rsidRPr="00A93E68">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14:paraId="3A24D6FB"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14:paraId="325834E0" w14:textId="77777777" w:rsidR="00AD474D" w:rsidRDefault="00000000">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7CF1391B" w14:textId="77777777" w:rsidR="00AD474D" w:rsidRDefault="00000000">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14:paraId="4D28C8CE"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/7</w:t>
              </w:r>
              <w:r>
                <w:rPr>
                  <w:rFonts w:ascii="Times New Roman" w:hAnsi="Times New Roman"/>
                  <w:color w:val="0000FF"/>
                  <w:u w:val="single"/>
                </w:rPr>
                <w:t>f</w:t>
              </w:r>
              <w:r w:rsidRPr="00A93E68">
                <w:rPr>
                  <w:rFonts w:ascii="Times New Roman" w:hAnsi="Times New Roman"/>
                  <w:color w:val="0000FF"/>
                  <w:u w:val="single"/>
                  <w:lang w:val="ru-RU"/>
                </w:rPr>
                <w:t>417</w:t>
              </w:r>
              <w:r>
                <w:rPr>
                  <w:rFonts w:ascii="Times New Roman" w:hAnsi="Times New Roman"/>
                  <w:color w:val="0000FF"/>
                  <w:u w:val="single"/>
                </w:rPr>
                <w:t>e</w:t>
              </w:r>
              <w:r w:rsidRPr="00A93E68">
                <w:rPr>
                  <w:rFonts w:ascii="Times New Roman" w:hAnsi="Times New Roman"/>
                  <w:color w:val="0000FF"/>
                  <w:u w:val="single"/>
                  <w:lang w:val="ru-RU"/>
                </w:rPr>
                <w:t>18</w:t>
              </w:r>
            </w:hyperlink>
          </w:p>
        </w:tc>
      </w:tr>
      <w:tr w:rsidR="00AD474D" w:rsidRPr="00A93E68" w14:paraId="7F5EB734" w14:textId="77777777">
        <w:trPr>
          <w:trHeight w:val="144"/>
          <w:tblCellSpacing w:w="20" w:type="nil"/>
        </w:trPr>
        <w:tc>
          <w:tcPr>
            <w:tcW w:w="461" w:type="dxa"/>
            <w:tcMar>
              <w:top w:w="50" w:type="dxa"/>
              <w:left w:w="100" w:type="dxa"/>
            </w:tcMar>
            <w:vAlign w:val="center"/>
          </w:tcPr>
          <w:p w14:paraId="5E2E33BA" w14:textId="77777777" w:rsidR="00AD474D" w:rsidRDefault="00000000">
            <w:pPr>
              <w:spacing w:after="0"/>
            </w:pPr>
            <w:r>
              <w:rPr>
                <w:rFonts w:ascii="Times New Roman" w:hAnsi="Times New Roman"/>
                <w:color w:val="000000"/>
                <w:sz w:val="24"/>
              </w:rPr>
              <w:t>6</w:t>
            </w:r>
          </w:p>
        </w:tc>
        <w:tc>
          <w:tcPr>
            <w:tcW w:w="3080" w:type="dxa"/>
            <w:tcMar>
              <w:top w:w="50" w:type="dxa"/>
              <w:left w:w="100" w:type="dxa"/>
            </w:tcMar>
            <w:vAlign w:val="center"/>
          </w:tcPr>
          <w:p w14:paraId="2D8357A3" w14:textId="77777777" w:rsidR="00AD474D" w:rsidRDefault="00000000">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14:paraId="22C5E5BA" w14:textId="77777777" w:rsidR="00AD474D" w:rsidRDefault="00000000">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14:paraId="1D0ADE6C" w14:textId="77777777" w:rsidR="00AD474D" w:rsidRDefault="00000000">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4503A482" w14:textId="77777777" w:rsidR="00AD474D" w:rsidRDefault="00000000">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14:paraId="37CAEFCF"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/7</w:t>
              </w:r>
              <w:r>
                <w:rPr>
                  <w:rFonts w:ascii="Times New Roman" w:hAnsi="Times New Roman"/>
                  <w:color w:val="0000FF"/>
                  <w:u w:val="single"/>
                </w:rPr>
                <w:t>f</w:t>
              </w:r>
              <w:r w:rsidRPr="00A93E68">
                <w:rPr>
                  <w:rFonts w:ascii="Times New Roman" w:hAnsi="Times New Roman"/>
                  <w:color w:val="0000FF"/>
                  <w:u w:val="single"/>
                  <w:lang w:val="ru-RU"/>
                </w:rPr>
                <w:t>417</w:t>
              </w:r>
              <w:r>
                <w:rPr>
                  <w:rFonts w:ascii="Times New Roman" w:hAnsi="Times New Roman"/>
                  <w:color w:val="0000FF"/>
                  <w:u w:val="single"/>
                </w:rPr>
                <w:t>e</w:t>
              </w:r>
              <w:r w:rsidRPr="00A93E68">
                <w:rPr>
                  <w:rFonts w:ascii="Times New Roman" w:hAnsi="Times New Roman"/>
                  <w:color w:val="0000FF"/>
                  <w:u w:val="single"/>
                  <w:lang w:val="ru-RU"/>
                </w:rPr>
                <w:t>18</w:t>
              </w:r>
            </w:hyperlink>
          </w:p>
        </w:tc>
      </w:tr>
      <w:tr w:rsidR="00AD474D" w14:paraId="3C2949AA" w14:textId="77777777">
        <w:trPr>
          <w:trHeight w:val="144"/>
          <w:tblCellSpacing w:w="20" w:type="nil"/>
        </w:trPr>
        <w:tc>
          <w:tcPr>
            <w:tcW w:w="0" w:type="auto"/>
            <w:gridSpan w:val="2"/>
            <w:tcMar>
              <w:top w:w="50" w:type="dxa"/>
              <w:left w:w="100" w:type="dxa"/>
            </w:tcMar>
            <w:vAlign w:val="center"/>
          </w:tcPr>
          <w:p w14:paraId="6FA75261" w14:textId="77777777" w:rsidR="00AD474D" w:rsidRPr="00A93E68" w:rsidRDefault="00000000">
            <w:pPr>
              <w:spacing w:after="0"/>
              <w:ind w:left="135"/>
              <w:rPr>
                <w:lang w:val="ru-RU"/>
              </w:rPr>
            </w:pPr>
            <w:r w:rsidRPr="00A93E68">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14:paraId="01104343"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14:paraId="67F103BB" w14:textId="77777777" w:rsidR="00AD474D" w:rsidRDefault="00000000">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14:paraId="24290516" w14:textId="77777777" w:rsidR="00AD474D" w:rsidRDefault="00000000">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14:paraId="54B4EE5D" w14:textId="77777777" w:rsidR="00AD474D" w:rsidRDefault="00AD474D"/>
        </w:tc>
      </w:tr>
    </w:tbl>
    <w:p w14:paraId="16FBDD78" w14:textId="77777777" w:rsidR="00AD474D" w:rsidRDefault="00AD474D">
      <w:pPr>
        <w:sectPr w:rsidR="00AD474D">
          <w:pgSz w:w="16383" w:h="11906" w:orient="landscape"/>
          <w:pgMar w:top="1134" w:right="850" w:bottom="1134" w:left="1701" w:header="720" w:footer="720" w:gutter="0"/>
          <w:cols w:space="720"/>
        </w:sectPr>
      </w:pPr>
    </w:p>
    <w:p w14:paraId="576C0ED9" w14:textId="77777777" w:rsidR="00AD474D" w:rsidRDefault="0000000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4562"/>
        <w:gridCol w:w="1585"/>
        <w:gridCol w:w="1841"/>
        <w:gridCol w:w="1910"/>
        <w:gridCol w:w="2812"/>
      </w:tblGrid>
      <w:tr w:rsidR="00AD474D" w14:paraId="5CD3DA48" w14:textId="77777777">
        <w:trPr>
          <w:trHeight w:val="144"/>
          <w:tblCellSpacing w:w="20" w:type="nil"/>
        </w:trPr>
        <w:tc>
          <w:tcPr>
            <w:tcW w:w="480" w:type="dxa"/>
            <w:vMerge w:val="restart"/>
            <w:tcMar>
              <w:top w:w="50" w:type="dxa"/>
              <w:left w:w="100" w:type="dxa"/>
            </w:tcMar>
            <w:vAlign w:val="center"/>
          </w:tcPr>
          <w:p w14:paraId="678274E5" w14:textId="77777777" w:rsidR="00AD474D" w:rsidRDefault="00000000">
            <w:pPr>
              <w:spacing w:after="0"/>
              <w:ind w:left="135"/>
            </w:pPr>
            <w:r>
              <w:rPr>
                <w:rFonts w:ascii="Times New Roman" w:hAnsi="Times New Roman"/>
                <w:b/>
                <w:color w:val="000000"/>
                <w:sz w:val="24"/>
              </w:rPr>
              <w:t xml:space="preserve">№ п/п </w:t>
            </w:r>
          </w:p>
          <w:p w14:paraId="12CB5BC5" w14:textId="77777777" w:rsidR="00AD474D" w:rsidRDefault="00AD474D">
            <w:pPr>
              <w:spacing w:after="0"/>
              <w:ind w:left="135"/>
            </w:pPr>
          </w:p>
        </w:tc>
        <w:tc>
          <w:tcPr>
            <w:tcW w:w="2728" w:type="dxa"/>
            <w:vMerge w:val="restart"/>
            <w:tcMar>
              <w:top w:w="50" w:type="dxa"/>
              <w:left w:w="100" w:type="dxa"/>
            </w:tcMar>
            <w:vAlign w:val="center"/>
          </w:tcPr>
          <w:p w14:paraId="1E8C6198" w14:textId="77777777" w:rsidR="00AD474D" w:rsidRDefault="00000000">
            <w:pPr>
              <w:spacing w:after="0"/>
              <w:ind w:left="135"/>
            </w:pPr>
            <w:r>
              <w:rPr>
                <w:rFonts w:ascii="Times New Roman" w:hAnsi="Times New Roman"/>
                <w:b/>
                <w:color w:val="000000"/>
                <w:sz w:val="24"/>
              </w:rPr>
              <w:t xml:space="preserve">Наименование разделов и тем программы </w:t>
            </w:r>
          </w:p>
          <w:p w14:paraId="0A88D392" w14:textId="77777777" w:rsidR="00AD474D" w:rsidRDefault="00AD474D">
            <w:pPr>
              <w:spacing w:after="0"/>
              <w:ind w:left="135"/>
            </w:pPr>
          </w:p>
        </w:tc>
        <w:tc>
          <w:tcPr>
            <w:tcW w:w="0" w:type="auto"/>
            <w:gridSpan w:val="3"/>
            <w:tcMar>
              <w:top w:w="50" w:type="dxa"/>
              <w:left w:w="100" w:type="dxa"/>
            </w:tcMar>
            <w:vAlign w:val="center"/>
          </w:tcPr>
          <w:p w14:paraId="3E29493A" w14:textId="77777777" w:rsidR="00AD474D" w:rsidRDefault="00000000">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14:paraId="50EB10F5" w14:textId="77777777" w:rsidR="00AD474D"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64F66D81" w14:textId="77777777" w:rsidR="00AD474D" w:rsidRDefault="00AD474D">
            <w:pPr>
              <w:spacing w:after="0"/>
              <w:ind w:left="135"/>
            </w:pPr>
          </w:p>
        </w:tc>
      </w:tr>
      <w:tr w:rsidR="00AD474D" w14:paraId="2EAE4930" w14:textId="77777777">
        <w:trPr>
          <w:trHeight w:val="144"/>
          <w:tblCellSpacing w:w="20" w:type="nil"/>
        </w:trPr>
        <w:tc>
          <w:tcPr>
            <w:tcW w:w="0" w:type="auto"/>
            <w:vMerge/>
            <w:tcBorders>
              <w:top w:val="nil"/>
            </w:tcBorders>
            <w:tcMar>
              <w:top w:w="50" w:type="dxa"/>
              <w:left w:w="100" w:type="dxa"/>
            </w:tcMar>
          </w:tcPr>
          <w:p w14:paraId="4669F5FD" w14:textId="77777777" w:rsidR="00AD474D" w:rsidRDefault="00AD474D"/>
        </w:tc>
        <w:tc>
          <w:tcPr>
            <w:tcW w:w="0" w:type="auto"/>
            <w:vMerge/>
            <w:tcBorders>
              <w:top w:val="nil"/>
            </w:tcBorders>
            <w:tcMar>
              <w:top w:w="50" w:type="dxa"/>
              <w:left w:w="100" w:type="dxa"/>
            </w:tcMar>
          </w:tcPr>
          <w:p w14:paraId="6A0ED216" w14:textId="77777777" w:rsidR="00AD474D" w:rsidRDefault="00AD474D"/>
        </w:tc>
        <w:tc>
          <w:tcPr>
            <w:tcW w:w="1008" w:type="dxa"/>
            <w:tcMar>
              <w:top w:w="50" w:type="dxa"/>
              <w:left w:w="100" w:type="dxa"/>
            </w:tcMar>
            <w:vAlign w:val="center"/>
          </w:tcPr>
          <w:p w14:paraId="559E7467" w14:textId="77777777" w:rsidR="00AD474D" w:rsidRDefault="00000000">
            <w:pPr>
              <w:spacing w:after="0"/>
              <w:ind w:left="135"/>
            </w:pPr>
            <w:r>
              <w:rPr>
                <w:rFonts w:ascii="Times New Roman" w:hAnsi="Times New Roman"/>
                <w:b/>
                <w:color w:val="000000"/>
                <w:sz w:val="24"/>
              </w:rPr>
              <w:t xml:space="preserve">Всего </w:t>
            </w:r>
          </w:p>
          <w:p w14:paraId="3AE4682A" w14:textId="77777777" w:rsidR="00AD474D" w:rsidRDefault="00AD474D">
            <w:pPr>
              <w:spacing w:after="0"/>
              <w:ind w:left="135"/>
            </w:pPr>
          </w:p>
        </w:tc>
        <w:tc>
          <w:tcPr>
            <w:tcW w:w="1736" w:type="dxa"/>
            <w:tcMar>
              <w:top w:w="50" w:type="dxa"/>
              <w:left w:w="100" w:type="dxa"/>
            </w:tcMar>
            <w:vAlign w:val="center"/>
          </w:tcPr>
          <w:p w14:paraId="677CD771" w14:textId="77777777" w:rsidR="00AD474D" w:rsidRDefault="00000000">
            <w:pPr>
              <w:spacing w:after="0"/>
              <w:ind w:left="135"/>
            </w:pPr>
            <w:r>
              <w:rPr>
                <w:rFonts w:ascii="Times New Roman" w:hAnsi="Times New Roman"/>
                <w:b/>
                <w:color w:val="000000"/>
                <w:sz w:val="24"/>
              </w:rPr>
              <w:t xml:space="preserve">Контрольные работы </w:t>
            </w:r>
          </w:p>
          <w:p w14:paraId="3B61EF21" w14:textId="77777777" w:rsidR="00AD474D" w:rsidRDefault="00AD474D">
            <w:pPr>
              <w:spacing w:after="0"/>
              <w:ind w:left="135"/>
            </w:pPr>
          </w:p>
        </w:tc>
        <w:tc>
          <w:tcPr>
            <w:tcW w:w="1820" w:type="dxa"/>
            <w:tcMar>
              <w:top w:w="50" w:type="dxa"/>
              <w:left w:w="100" w:type="dxa"/>
            </w:tcMar>
            <w:vAlign w:val="center"/>
          </w:tcPr>
          <w:p w14:paraId="371FA01A" w14:textId="77777777" w:rsidR="00AD474D" w:rsidRDefault="00000000">
            <w:pPr>
              <w:spacing w:after="0"/>
              <w:ind w:left="135"/>
            </w:pPr>
            <w:r>
              <w:rPr>
                <w:rFonts w:ascii="Times New Roman" w:hAnsi="Times New Roman"/>
                <w:b/>
                <w:color w:val="000000"/>
                <w:sz w:val="24"/>
              </w:rPr>
              <w:t xml:space="preserve">Практические работы </w:t>
            </w:r>
          </w:p>
          <w:p w14:paraId="534DDA7D" w14:textId="77777777" w:rsidR="00AD474D" w:rsidRDefault="00AD474D">
            <w:pPr>
              <w:spacing w:after="0"/>
              <w:ind w:left="135"/>
            </w:pPr>
          </w:p>
        </w:tc>
        <w:tc>
          <w:tcPr>
            <w:tcW w:w="0" w:type="auto"/>
            <w:vMerge/>
            <w:tcBorders>
              <w:top w:val="nil"/>
            </w:tcBorders>
            <w:tcMar>
              <w:top w:w="50" w:type="dxa"/>
              <w:left w:w="100" w:type="dxa"/>
            </w:tcMar>
          </w:tcPr>
          <w:p w14:paraId="6CC3CD77" w14:textId="77777777" w:rsidR="00AD474D" w:rsidRDefault="00AD474D"/>
        </w:tc>
      </w:tr>
      <w:tr w:rsidR="00AD474D" w:rsidRPr="00A93E68" w14:paraId="6BBF34EB" w14:textId="77777777">
        <w:trPr>
          <w:trHeight w:val="144"/>
          <w:tblCellSpacing w:w="20" w:type="nil"/>
        </w:trPr>
        <w:tc>
          <w:tcPr>
            <w:tcW w:w="480" w:type="dxa"/>
            <w:tcMar>
              <w:top w:w="50" w:type="dxa"/>
              <w:left w:w="100" w:type="dxa"/>
            </w:tcMar>
            <w:vAlign w:val="center"/>
          </w:tcPr>
          <w:p w14:paraId="6F3A931F" w14:textId="77777777" w:rsidR="00AD474D" w:rsidRDefault="00000000">
            <w:pPr>
              <w:spacing w:after="0"/>
            </w:pPr>
            <w:r>
              <w:rPr>
                <w:rFonts w:ascii="Times New Roman" w:hAnsi="Times New Roman"/>
                <w:color w:val="000000"/>
                <w:sz w:val="24"/>
              </w:rPr>
              <w:t>1</w:t>
            </w:r>
          </w:p>
        </w:tc>
        <w:tc>
          <w:tcPr>
            <w:tcW w:w="2728" w:type="dxa"/>
            <w:tcMar>
              <w:top w:w="50" w:type="dxa"/>
              <w:left w:w="100" w:type="dxa"/>
            </w:tcMar>
            <w:vAlign w:val="center"/>
          </w:tcPr>
          <w:p w14:paraId="352B008D" w14:textId="77777777" w:rsidR="00AD474D" w:rsidRDefault="00000000">
            <w:pPr>
              <w:spacing w:after="0"/>
              <w:ind w:left="135"/>
            </w:pPr>
            <w:r w:rsidRPr="00A93E68">
              <w:rPr>
                <w:rFonts w:ascii="Times New Roman" w:hAnsi="Times New Roman"/>
                <w:color w:val="000000"/>
                <w:sz w:val="24"/>
                <w:lang w:val="ru-RU"/>
              </w:rPr>
              <w:t xml:space="preserve">Тригонометрия. Теоремы косинусов и синусов. </w:t>
            </w:r>
            <w:r>
              <w:rPr>
                <w:rFonts w:ascii="Times New Roman" w:hAnsi="Times New Roman"/>
                <w:color w:val="000000"/>
                <w:sz w:val="24"/>
              </w:rPr>
              <w:t>Решение треугольников</w:t>
            </w:r>
          </w:p>
        </w:tc>
        <w:tc>
          <w:tcPr>
            <w:tcW w:w="1008" w:type="dxa"/>
            <w:tcMar>
              <w:top w:w="50" w:type="dxa"/>
              <w:left w:w="100" w:type="dxa"/>
            </w:tcMar>
            <w:vAlign w:val="center"/>
          </w:tcPr>
          <w:p w14:paraId="4DC0F777" w14:textId="77777777" w:rsidR="00AD474D" w:rsidRDefault="00000000">
            <w:pPr>
              <w:spacing w:after="0"/>
              <w:ind w:left="135"/>
              <w:jc w:val="center"/>
            </w:pPr>
            <w:r>
              <w:rPr>
                <w:rFonts w:ascii="Times New Roman" w:hAnsi="Times New Roman"/>
                <w:color w:val="000000"/>
                <w:sz w:val="24"/>
              </w:rPr>
              <w:t xml:space="preserve"> 16 </w:t>
            </w:r>
          </w:p>
        </w:tc>
        <w:tc>
          <w:tcPr>
            <w:tcW w:w="1736" w:type="dxa"/>
            <w:tcMar>
              <w:top w:w="50" w:type="dxa"/>
              <w:left w:w="100" w:type="dxa"/>
            </w:tcMar>
            <w:vAlign w:val="center"/>
          </w:tcPr>
          <w:p w14:paraId="7EE26CB0" w14:textId="77777777" w:rsidR="00AD474D" w:rsidRDefault="00000000">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4F70A1AF" w14:textId="77777777" w:rsidR="00AD474D" w:rsidRDefault="00000000">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14:paraId="2EF79942"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/7</w:t>
              </w:r>
              <w:r>
                <w:rPr>
                  <w:rFonts w:ascii="Times New Roman" w:hAnsi="Times New Roman"/>
                  <w:color w:val="0000FF"/>
                  <w:u w:val="single"/>
                </w:rPr>
                <w:t>f</w:t>
              </w:r>
              <w:r w:rsidRPr="00A93E68">
                <w:rPr>
                  <w:rFonts w:ascii="Times New Roman" w:hAnsi="Times New Roman"/>
                  <w:color w:val="0000FF"/>
                  <w:u w:val="single"/>
                  <w:lang w:val="ru-RU"/>
                </w:rPr>
                <w:t>41</w:t>
              </w:r>
              <w:r>
                <w:rPr>
                  <w:rFonts w:ascii="Times New Roman" w:hAnsi="Times New Roman"/>
                  <w:color w:val="0000FF"/>
                  <w:u w:val="single"/>
                </w:rPr>
                <w:t>a</w:t>
              </w:r>
              <w:r w:rsidRPr="00A93E68">
                <w:rPr>
                  <w:rFonts w:ascii="Times New Roman" w:hAnsi="Times New Roman"/>
                  <w:color w:val="0000FF"/>
                  <w:u w:val="single"/>
                  <w:lang w:val="ru-RU"/>
                </w:rPr>
                <w:t>12</w:t>
              </w:r>
              <w:r>
                <w:rPr>
                  <w:rFonts w:ascii="Times New Roman" w:hAnsi="Times New Roman"/>
                  <w:color w:val="0000FF"/>
                  <w:u w:val="single"/>
                </w:rPr>
                <w:t>c</w:t>
              </w:r>
            </w:hyperlink>
          </w:p>
        </w:tc>
      </w:tr>
      <w:tr w:rsidR="00AD474D" w:rsidRPr="00A93E68" w14:paraId="67A83623" w14:textId="77777777">
        <w:trPr>
          <w:trHeight w:val="144"/>
          <w:tblCellSpacing w:w="20" w:type="nil"/>
        </w:trPr>
        <w:tc>
          <w:tcPr>
            <w:tcW w:w="480" w:type="dxa"/>
            <w:tcMar>
              <w:top w:w="50" w:type="dxa"/>
              <w:left w:w="100" w:type="dxa"/>
            </w:tcMar>
            <w:vAlign w:val="center"/>
          </w:tcPr>
          <w:p w14:paraId="215E0133" w14:textId="77777777" w:rsidR="00AD474D" w:rsidRDefault="00000000">
            <w:pPr>
              <w:spacing w:after="0"/>
            </w:pPr>
            <w:r>
              <w:rPr>
                <w:rFonts w:ascii="Times New Roman" w:hAnsi="Times New Roman"/>
                <w:color w:val="000000"/>
                <w:sz w:val="24"/>
              </w:rPr>
              <w:t>2</w:t>
            </w:r>
          </w:p>
        </w:tc>
        <w:tc>
          <w:tcPr>
            <w:tcW w:w="2728" w:type="dxa"/>
            <w:tcMar>
              <w:top w:w="50" w:type="dxa"/>
              <w:left w:w="100" w:type="dxa"/>
            </w:tcMar>
            <w:vAlign w:val="center"/>
          </w:tcPr>
          <w:p w14:paraId="2E60D5AC" w14:textId="77777777" w:rsidR="00AD474D" w:rsidRPr="00A93E68" w:rsidRDefault="00000000">
            <w:pPr>
              <w:spacing w:after="0"/>
              <w:ind w:left="135"/>
              <w:rPr>
                <w:lang w:val="ru-RU"/>
              </w:rPr>
            </w:pPr>
            <w:r w:rsidRPr="00A93E68">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14:paraId="53F200A6"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14:paraId="060FBFFE" w14:textId="77777777" w:rsidR="00AD474D" w:rsidRDefault="00000000">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25452507" w14:textId="77777777" w:rsidR="00AD474D" w:rsidRDefault="00000000">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14:paraId="68AA4865"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/7</w:t>
              </w:r>
              <w:r>
                <w:rPr>
                  <w:rFonts w:ascii="Times New Roman" w:hAnsi="Times New Roman"/>
                  <w:color w:val="0000FF"/>
                  <w:u w:val="single"/>
                </w:rPr>
                <w:t>f</w:t>
              </w:r>
              <w:r w:rsidRPr="00A93E68">
                <w:rPr>
                  <w:rFonts w:ascii="Times New Roman" w:hAnsi="Times New Roman"/>
                  <w:color w:val="0000FF"/>
                  <w:u w:val="single"/>
                  <w:lang w:val="ru-RU"/>
                </w:rPr>
                <w:t>41</w:t>
              </w:r>
              <w:r>
                <w:rPr>
                  <w:rFonts w:ascii="Times New Roman" w:hAnsi="Times New Roman"/>
                  <w:color w:val="0000FF"/>
                  <w:u w:val="single"/>
                </w:rPr>
                <w:t>a</w:t>
              </w:r>
              <w:r w:rsidRPr="00A93E68">
                <w:rPr>
                  <w:rFonts w:ascii="Times New Roman" w:hAnsi="Times New Roman"/>
                  <w:color w:val="0000FF"/>
                  <w:u w:val="single"/>
                  <w:lang w:val="ru-RU"/>
                </w:rPr>
                <w:t>12</w:t>
              </w:r>
              <w:r>
                <w:rPr>
                  <w:rFonts w:ascii="Times New Roman" w:hAnsi="Times New Roman"/>
                  <w:color w:val="0000FF"/>
                  <w:u w:val="single"/>
                </w:rPr>
                <w:t>c</w:t>
              </w:r>
            </w:hyperlink>
          </w:p>
        </w:tc>
      </w:tr>
      <w:tr w:rsidR="00AD474D" w:rsidRPr="00A93E68" w14:paraId="34B131B2" w14:textId="77777777">
        <w:trPr>
          <w:trHeight w:val="144"/>
          <w:tblCellSpacing w:w="20" w:type="nil"/>
        </w:trPr>
        <w:tc>
          <w:tcPr>
            <w:tcW w:w="480" w:type="dxa"/>
            <w:tcMar>
              <w:top w:w="50" w:type="dxa"/>
              <w:left w:w="100" w:type="dxa"/>
            </w:tcMar>
            <w:vAlign w:val="center"/>
          </w:tcPr>
          <w:p w14:paraId="3B31C8B0" w14:textId="77777777" w:rsidR="00AD474D" w:rsidRDefault="00000000">
            <w:pPr>
              <w:spacing w:after="0"/>
            </w:pPr>
            <w:r>
              <w:rPr>
                <w:rFonts w:ascii="Times New Roman" w:hAnsi="Times New Roman"/>
                <w:color w:val="000000"/>
                <w:sz w:val="24"/>
              </w:rPr>
              <w:t>3</w:t>
            </w:r>
          </w:p>
        </w:tc>
        <w:tc>
          <w:tcPr>
            <w:tcW w:w="2728" w:type="dxa"/>
            <w:tcMar>
              <w:top w:w="50" w:type="dxa"/>
              <w:left w:w="100" w:type="dxa"/>
            </w:tcMar>
            <w:vAlign w:val="center"/>
          </w:tcPr>
          <w:p w14:paraId="7FECD7F5" w14:textId="77777777" w:rsidR="00AD474D" w:rsidRDefault="00000000">
            <w:pPr>
              <w:spacing w:after="0"/>
              <w:ind w:left="135"/>
            </w:pPr>
            <w:r>
              <w:rPr>
                <w:rFonts w:ascii="Times New Roman" w:hAnsi="Times New Roman"/>
                <w:color w:val="000000"/>
                <w:sz w:val="24"/>
              </w:rPr>
              <w:t>Векторы</w:t>
            </w:r>
          </w:p>
        </w:tc>
        <w:tc>
          <w:tcPr>
            <w:tcW w:w="1008" w:type="dxa"/>
            <w:tcMar>
              <w:top w:w="50" w:type="dxa"/>
              <w:left w:w="100" w:type="dxa"/>
            </w:tcMar>
            <w:vAlign w:val="center"/>
          </w:tcPr>
          <w:p w14:paraId="3C25D1E8" w14:textId="77777777" w:rsidR="00AD474D" w:rsidRDefault="00000000">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14:paraId="11F28D85" w14:textId="77777777" w:rsidR="00AD474D" w:rsidRDefault="00000000">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212BF1CC" w14:textId="77777777" w:rsidR="00AD474D" w:rsidRDefault="00000000">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14:paraId="2DE7E7B7"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/7</w:t>
              </w:r>
              <w:r>
                <w:rPr>
                  <w:rFonts w:ascii="Times New Roman" w:hAnsi="Times New Roman"/>
                  <w:color w:val="0000FF"/>
                  <w:u w:val="single"/>
                </w:rPr>
                <w:t>f</w:t>
              </w:r>
              <w:r w:rsidRPr="00A93E68">
                <w:rPr>
                  <w:rFonts w:ascii="Times New Roman" w:hAnsi="Times New Roman"/>
                  <w:color w:val="0000FF"/>
                  <w:u w:val="single"/>
                  <w:lang w:val="ru-RU"/>
                </w:rPr>
                <w:t>41</w:t>
              </w:r>
              <w:r>
                <w:rPr>
                  <w:rFonts w:ascii="Times New Roman" w:hAnsi="Times New Roman"/>
                  <w:color w:val="0000FF"/>
                  <w:u w:val="single"/>
                </w:rPr>
                <w:t>a</w:t>
              </w:r>
              <w:r w:rsidRPr="00A93E68">
                <w:rPr>
                  <w:rFonts w:ascii="Times New Roman" w:hAnsi="Times New Roman"/>
                  <w:color w:val="0000FF"/>
                  <w:u w:val="single"/>
                  <w:lang w:val="ru-RU"/>
                </w:rPr>
                <w:t>12</w:t>
              </w:r>
              <w:r>
                <w:rPr>
                  <w:rFonts w:ascii="Times New Roman" w:hAnsi="Times New Roman"/>
                  <w:color w:val="0000FF"/>
                  <w:u w:val="single"/>
                </w:rPr>
                <w:t>c</w:t>
              </w:r>
            </w:hyperlink>
          </w:p>
        </w:tc>
      </w:tr>
      <w:tr w:rsidR="00AD474D" w:rsidRPr="00A93E68" w14:paraId="1CFFE7C0" w14:textId="77777777">
        <w:trPr>
          <w:trHeight w:val="144"/>
          <w:tblCellSpacing w:w="20" w:type="nil"/>
        </w:trPr>
        <w:tc>
          <w:tcPr>
            <w:tcW w:w="480" w:type="dxa"/>
            <w:tcMar>
              <w:top w:w="50" w:type="dxa"/>
              <w:left w:w="100" w:type="dxa"/>
            </w:tcMar>
            <w:vAlign w:val="center"/>
          </w:tcPr>
          <w:p w14:paraId="0CCC47D1" w14:textId="77777777" w:rsidR="00AD474D" w:rsidRDefault="00000000">
            <w:pPr>
              <w:spacing w:after="0"/>
            </w:pPr>
            <w:r>
              <w:rPr>
                <w:rFonts w:ascii="Times New Roman" w:hAnsi="Times New Roman"/>
                <w:color w:val="000000"/>
                <w:sz w:val="24"/>
              </w:rPr>
              <w:t>4</w:t>
            </w:r>
          </w:p>
        </w:tc>
        <w:tc>
          <w:tcPr>
            <w:tcW w:w="2728" w:type="dxa"/>
            <w:tcMar>
              <w:top w:w="50" w:type="dxa"/>
              <w:left w:w="100" w:type="dxa"/>
            </w:tcMar>
            <w:vAlign w:val="center"/>
          </w:tcPr>
          <w:p w14:paraId="13EBE1B7" w14:textId="77777777" w:rsidR="00AD474D" w:rsidRDefault="00000000">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14:paraId="5B3ED337" w14:textId="77777777" w:rsidR="00AD474D" w:rsidRDefault="00000000">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14:paraId="1439C57E" w14:textId="77777777" w:rsidR="00AD474D" w:rsidRDefault="00000000">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075A2474" w14:textId="77777777" w:rsidR="00AD474D" w:rsidRDefault="00000000">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14:paraId="28353A07"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/7</w:t>
              </w:r>
              <w:r>
                <w:rPr>
                  <w:rFonts w:ascii="Times New Roman" w:hAnsi="Times New Roman"/>
                  <w:color w:val="0000FF"/>
                  <w:u w:val="single"/>
                </w:rPr>
                <w:t>f</w:t>
              </w:r>
              <w:r w:rsidRPr="00A93E68">
                <w:rPr>
                  <w:rFonts w:ascii="Times New Roman" w:hAnsi="Times New Roman"/>
                  <w:color w:val="0000FF"/>
                  <w:u w:val="single"/>
                  <w:lang w:val="ru-RU"/>
                </w:rPr>
                <w:t>41</w:t>
              </w:r>
              <w:r>
                <w:rPr>
                  <w:rFonts w:ascii="Times New Roman" w:hAnsi="Times New Roman"/>
                  <w:color w:val="0000FF"/>
                  <w:u w:val="single"/>
                </w:rPr>
                <w:t>a</w:t>
              </w:r>
              <w:r w:rsidRPr="00A93E68">
                <w:rPr>
                  <w:rFonts w:ascii="Times New Roman" w:hAnsi="Times New Roman"/>
                  <w:color w:val="0000FF"/>
                  <w:u w:val="single"/>
                  <w:lang w:val="ru-RU"/>
                </w:rPr>
                <w:t>12</w:t>
              </w:r>
              <w:r>
                <w:rPr>
                  <w:rFonts w:ascii="Times New Roman" w:hAnsi="Times New Roman"/>
                  <w:color w:val="0000FF"/>
                  <w:u w:val="single"/>
                </w:rPr>
                <w:t>c</w:t>
              </w:r>
            </w:hyperlink>
          </w:p>
        </w:tc>
      </w:tr>
      <w:tr w:rsidR="00AD474D" w:rsidRPr="00A93E68" w14:paraId="03FDD685" w14:textId="77777777">
        <w:trPr>
          <w:trHeight w:val="144"/>
          <w:tblCellSpacing w:w="20" w:type="nil"/>
        </w:trPr>
        <w:tc>
          <w:tcPr>
            <w:tcW w:w="480" w:type="dxa"/>
            <w:tcMar>
              <w:top w:w="50" w:type="dxa"/>
              <w:left w:w="100" w:type="dxa"/>
            </w:tcMar>
            <w:vAlign w:val="center"/>
          </w:tcPr>
          <w:p w14:paraId="206A75FC" w14:textId="77777777" w:rsidR="00AD474D" w:rsidRDefault="00000000">
            <w:pPr>
              <w:spacing w:after="0"/>
            </w:pPr>
            <w:r>
              <w:rPr>
                <w:rFonts w:ascii="Times New Roman" w:hAnsi="Times New Roman"/>
                <w:color w:val="000000"/>
                <w:sz w:val="24"/>
              </w:rPr>
              <w:t>5</w:t>
            </w:r>
          </w:p>
        </w:tc>
        <w:tc>
          <w:tcPr>
            <w:tcW w:w="2728" w:type="dxa"/>
            <w:tcMar>
              <w:top w:w="50" w:type="dxa"/>
              <w:left w:w="100" w:type="dxa"/>
            </w:tcMar>
            <w:vAlign w:val="center"/>
          </w:tcPr>
          <w:p w14:paraId="2F3D1818" w14:textId="77777777" w:rsidR="00AD474D" w:rsidRDefault="00000000">
            <w:pPr>
              <w:spacing w:after="0"/>
              <w:ind w:left="135"/>
            </w:pPr>
            <w:r w:rsidRPr="00A93E68">
              <w:rPr>
                <w:rFonts w:ascii="Times New Roman" w:hAnsi="Times New Roman"/>
                <w:color w:val="000000"/>
                <w:sz w:val="24"/>
                <w:lang w:val="ru-RU"/>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14:paraId="55D21880" w14:textId="77777777" w:rsidR="00AD474D" w:rsidRDefault="00000000">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14:paraId="7802C0C9" w14:textId="77777777" w:rsidR="00AD474D" w:rsidRDefault="00000000">
            <w:pPr>
              <w:spacing w:after="0"/>
              <w:ind w:left="135"/>
              <w:jc w:val="center"/>
            </w:pPr>
            <w:r>
              <w:rPr>
                <w:rFonts w:ascii="Times New Roman" w:hAnsi="Times New Roman"/>
                <w:color w:val="000000"/>
                <w:sz w:val="24"/>
              </w:rPr>
              <w:t xml:space="preserve"> 0 </w:t>
            </w:r>
          </w:p>
        </w:tc>
        <w:tc>
          <w:tcPr>
            <w:tcW w:w="1820" w:type="dxa"/>
            <w:tcMar>
              <w:top w:w="50" w:type="dxa"/>
              <w:left w:w="100" w:type="dxa"/>
            </w:tcMar>
            <w:vAlign w:val="center"/>
          </w:tcPr>
          <w:p w14:paraId="1CAADA81" w14:textId="77777777" w:rsidR="00AD474D" w:rsidRDefault="00000000">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14:paraId="618D4786"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/7</w:t>
              </w:r>
              <w:r>
                <w:rPr>
                  <w:rFonts w:ascii="Times New Roman" w:hAnsi="Times New Roman"/>
                  <w:color w:val="0000FF"/>
                  <w:u w:val="single"/>
                </w:rPr>
                <w:t>f</w:t>
              </w:r>
              <w:r w:rsidRPr="00A93E68">
                <w:rPr>
                  <w:rFonts w:ascii="Times New Roman" w:hAnsi="Times New Roman"/>
                  <w:color w:val="0000FF"/>
                  <w:u w:val="single"/>
                  <w:lang w:val="ru-RU"/>
                </w:rPr>
                <w:t>41</w:t>
              </w:r>
              <w:r>
                <w:rPr>
                  <w:rFonts w:ascii="Times New Roman" w:hAnsi="Times New Roman"/>
                  <w:color w:val="0000FF"/>
                  <w:u w:val="single"/>
                </w:rPr>
                <w:t>a</w:t>
              </w:r>
              <w:r w:rsidRPr="00A93E68">
                <w:rPr>
                  <w:rFonts w:ascii="Times New Roman" w:hAnsi="Times New Roman"/>
                  <w:color w:val="0000FF"/>
                  <w:u w:val="single"/>
                  <w:lang w:val="ru-RU"/>
                </w:rPr>
                <w:t>12</w:t>
              </w:r>
              <w:r>
                <w:rPr>
                  <w:rFonts w:ascii="Times New Roman" w:hAnsi="Times New Roman"/>
                  <w:color w:val="0000FF"/>
                  <w:u w:val="single"/>
                </w:rPr>
                <w:t>c</w:t>
              </w:r>
            </w:hyperlink>
          </w:p>
        </w:tc>
      </w:tr>
      <w:tr w:rsidR="00AD474D" w:rsidRPr="00A93E68" w14:paraId="40A3D5FE" w14:textId="77777777">
        <w:trPr>
          <w:trHeight w:val="144"/>
          <w:tblCellSpacing w:w="20" w:type="nil"/>
        </w:trPr>
        <w:tc>
          <w:tcPr>
            <w:tcW w:w="480" w:type="dxa"/>
            <w:tcMar>
              <w:top w:w="50" w:type="dxa"/>
              <w:left w:w="100" w:type="dxa"/>
            </w:tcMar>
            <w:vAlign w:val="center"/>
          </w:tcPr>
          <w:p w14:paraId="3C1B62F1" w14:textId="77777777" w:rsidR="00AD474D" w:rsidRDefault="00000000">
            <w:pPr>
              <w:spacing w:after="0"/>
            </w:pPr>
            <w:r>
              <w:rPr>
                <w:rFonts w:ascii="Times New Roman" w:hAnsi="Times New Roman"/>
                <w:color w:val="000000"/>
                <w:sz w:val="24"/>
              </w:rPr>
              <w:t>6</w:t>
            </w:r>
          </w:p>
        </w:tc>
        <w:tc>
          <w:tcPr>
            <w:tcW w:w="2728" w:type="dxa"/>
            <w:tcMar>
              <w:top w:w="50" w:type="dxa"/>
              <w:left w:w="100" w:type="dxa"/>
            </w:tcMar>
            <w:vAlign w:val="center"/>
          </w:tcPr>
          <w:p w14:paraId="01AF7AFE" w14:textId="77777777" w:rsidR="00AD474D" w:rsidRDefault="00000000">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14:paraId="440E01AB" w14:textId="77777777" w:rsidR="00AD474D" w:rsidRDefault="00000000">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14:paraId="6862DB15" w14:textId="77777777" w:rsidR="00AD474D" w:rsidRDefault="00000000">
            <w:pPr>
              <w:spacing w:after="0"/>
              <w:ind w:left="135"/>
              <w:jc w:val="center"/>
            </w:pPr>
            <w:r>
              <w:rPr>
                <w:rFonts w:ascii="Times New Roman" w:hAnsi="Times New Roman"/>
                <w:color w:val="000000"/>
                <w:sz w:val="24"/>
              </w:rPr>
              <w:t xml:space="preserve"> 0 </w:t>
            </w:r>
          </w:p>
        </w:tc>
        <w:tc>
          <w:tcPr>
            <w:tcW w:w="1820" w:type="dxa"/>
            <w:tcMar>
              <w:top w:w="50" w:type="dxa"/>
              <w:left w:w="100" w:type="dxa"/>
            </w:tcMar>
            <w:vAlign w:val="center"/>
          </w:tcPr>
          <w:p w14:paraId="337B9CEE" w14:textId="77777777" w:rsidR="00AD474D" w:rsidRDefault="00000000">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14:paraId="28402A4F"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/7</w:t>
              </w:r>
              <w:r>
                <w:rPr>
                  <w:rFonts w:ascii="Times New Roman" w:hAnsi="Times New Roman"/>
                  <w:color w:val="0000FF"/>
                  <w:u w:val="single"/>
                </w:rPr>
                <w:t>f</w:t>
              </w:r>
              <w:r w:rsidRPr="00A93E68">
                <w:rPr>
                  <w:rFonts w:ascii="Times New Roman" w:hAnsi="Times New Roman"/>
                  <w:color w:val="0000FF"/>
                  <w:u w:val="single"/>
                  <w:lang w:val="ru-RU"/>
                </w:rPr>
                <w:t>41</w:t>
              </w:r>
              <w:r>
                <w:rPr>
                  <w:rFonts w:ascii="Times New Roman" w:hAnsi="Times New Roman"/>
                  <w:color w:val="0000FF"/>
                  <w:u w:val="single"/>
                </w:rPr>
                <w:t>a</w:t>
              </w:r>
              <w:r w:rsidRPr="00A93E68">
                <w:rPr>
                  <w:rFonts w:ascii="Times New Roman" w:hAnsi="Times New Roman"/>
                  <w:color w:val="0000FF"/>
                  <w:u w:val="single"/>
                  <w:lang w:val="ru-RU"/>
                </w:rPr>
                <w:t>12</w:t>
              </w:r>
              <w:r>
                <w:rPr>
                  <w:rFonts w:ascii="Times New Roman" w:hAnsi="Times New Roman"/>
                  <w:color w:val="0000FF"/>
                  <w:u w:val="single"/>
                </w:rPr>
                <w:t>c</w:t>
              </w:r>
            </w:hyperlink>
          </w:p>
        </w:tc>
      </w:tr>
      <w:tr w:rsidR="00AD474D" w:rsidRPr="00A93E68" w14:paraId="67E74D06" w14:textId="77777777">
        <w:trPr>
          <w:trHeight w:val="144"/>
          <w:tblCellSpacing w:w="20" w:type="nil"/>
        </w:trPr>
        <w:tc>
          <w:tcPr>
            <w:tcW w:w="480" w:type="dxa"/>
            <w:tcMar>
              <w:top w:w="50" w:type="dxa"/>
              <w:left w:w="100" w:type="dxa"/>
            </w:tcMar>
            <w:vAlign w:val="center"/>
          </w:tcPr>
          <w:p w14:paraId="68553B13" w14:textId="77777777" w:rsidR="00AD474D" w:rsidRDefault="00000000">
            <w:pPr>
              <w:spacing w:after="0"/>
            </w:pPr>
            <w:r>
              <w:rPr>
                <w:rFonts w:ascii="Times New Roman" w:hAnsi="Times New Roman"/>
                <w:color w:val="000000"/>
                <w:sz w:val="24"/>
              </w:rPr>
              <w:t>7</w:t>
            </w:r>
          </w:p>
        </w:tc>
        <w:tc>
          <w:tcPr>
            <w:tcW w:w="2728" w:type="dxa"/>
            <w:tcMar>
              <w:top w:w="50" w:type="dxa"/>
              <w:left w:w="100" w:type="dxa"/>
            </w:tcMar>
            <w:vAlign w:val="center"/>
          </w:tcPr>
          <w:p w14:paraId="28C844E2" w14:textId="77777777" w:rsidR="00AD474D" w:rsidRDefault="00000000">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14:paraId="26076B0B" w14:textId="77777777" w:rsidR="00AD474D" w:rsidRDefault="00000000">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14:paraId="05A24FC7" w14:textId="77777777" w:rsidR="00AD474D" w:rsidRDefault="00000000">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14:paraId="3EDB4369" w14:textId="77777777" w:rsidR="00AD474D" w:rsidRDefault="00000000">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14:paraId="7CB5DCDF"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/7</w:t>
              </w:r>
              <w:r>
                <w:rPr>
                  <w:rFonts w:ascii="Times New Roman" w:hAnsi="Times New Roman"/>
                  <w:color w:val="0000FF"/>
                  <w:u w:val="single"/>
                </w:rPr>
                <w:t>f</w:t>
              </w:r>
              <w:r w:rsidRPr="00A93E68">
                <w:rPr>
                  <w:rFonts w:ascii="Times New Roman" w:hAnsi="Times New Roman"/>
                  <w:color w:val="0000FF"/>
                  <w:u w:val="single"/>
                  <w:lang w:val="ru-RU"/>
                </w:rPr>
                <w:t>41</w:t>
              </w:r>
              <w:r>
                <w:rPr>
                  <w:rFonts w:ascii="Times New Roman" w:hAnsi="Times New Roman"/>
                  <w:color w:val="0000FF"/>
                  <w:u w:val="single"/>
                </w:rPr>
                <w:t>a</w:t>
              </w:r>
              <w:r w:rsidRPr="00A93E68">
                <w:rPr>
                  <w:rFonts w:ascii="Times New Roman" w:hAnsi="Times New Roman"/>
                  <w:color w:val="0000FF"/>
                  <w:u w:val="single"/>
                  <w:lang w:val="ru-RU"/>
                </w:rPr>
                <w:t>12</w:t>
              </w:r>
              <w:r>
                <w:rPr>
                  <w:rFonts w:ascii="Times New Roman" w:hAnsi="Times New Roman"/>
                  <w:color w:val="0000FF"/>
                  <w:u w:val="single"/>
                </w:rPr>
                <w:t>c</w:t>
              </w:r>
            </w:hyperlink>
          </w:p>
        </w:tc>
      </w:tr>
      <w:tr w:rsidR="00AD474D" w14:paraId="513A6A84" w14:textId="77777777">
        <w:trPr>
          <w:trHeight w:val="144"/>
          <w:tblCellSpacing w:w="20" w:type="nil"/>
        </w:trPr>
        <w:tc>
          <w:tcPr>
            <w:tcW w:w="0" w:type="auto"/>
            <w:gridSpan w:val="2"/>
            <w:tcMar>
              <w:top w:w="50" w:type="dxa"/>
              <w:left w:w="100" w:type="dxa"/>
            </w:tcMar>
            <w:vAlign w:val="center"/>
          </w:tcPr>
          <w:p w14:paraId="2F82BC51" w14:textId="77777777" w:rsidR="00AD474D" w:rsidRPr="00A93E68" w:rsidRDefault="00000000">
            <w:pPr>
              <w:spacing w:after="0"/>
              <w:ind w:left="135"/>
              <w:rPr>
                <w:lang w:val="ru-RU"/>
              </w:rPr>
            </w:pPr>
            <w:r w:rsidRPr="00A93E68">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14:paraId="457F40CC"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14:paraId="3DE5B5FD" w14:textId="77777777" w:rsidR="00AD474D" w:rsidRDefault="00000000">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14:paraId="3083899F" w14:textId="77777777" w:rsidR="00AD474D" w:rsidRDefault="00000000">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14:paraId="41436304" w14:textId="77777777" w:rsidR="00AD474D" w:rsidRDefault="00AD474D"/>
        </w:tc>
      </w:tr>
    </w:tbl>
    <w:p w14:paraId="49153088" w14:textId="77777777" w:rsidR="00AD474D" w:rsidRDefault="00AD474D">
      <w:pPr>
        <w:sectPr w:rsidR="00AD474D">
          <w:pgSz w:w="16383" w:h="11906" w:orient="landscape"/>
          <w:pgMar w:top="1134" w:right="850" w:bottom="1134" w:left="1701" w:header="720" w:footer="720" w:gutter="0"/>
          <w:cols w:space="720"/>
        </w:sectPr>
      </w:pPr>
    </w:p>
    <w:p w14:paraId="3911D7AD" w14:textId="77777777" w:rsidR="00AD474D" w:rsidRDefault="00000000">
      <w:pPr>
        <w:spacing w:after="0"/>
        <w:ind w:left="120"/>
      </w:pPr>
      <w:bookmarkStart w:id="11" w:name="block-56996302"/>
      <w:bookmarkEnd w:id="10"/>
      <w:r>
        <w:rPr>
          <w:rFonts w:ascii="Times New Roman" w:hAnsi="Times New Roman"/>
          <w:b/>
          <w:color w:val="000000"/>
          <w:sz w:val="28"/>
        </w:rPr>
        <w:lastRenderedPageBreak/>
        <w:t xml:space="preserve"> ПОУРОЧНОЕ ПЛАНИРОВАНИЕ </w:t>
      </w:r>
    </w:p>
    <w:p w14:paraId="7C8BC908" w14:textId="77777777" w:rsidR="00AD474D" w:rsidRDefault="00000000">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7"/>
        <w:gridCol w:w="3844"/>
        <w:gridCol w:w="1238"/>
        <w:gridCol w:w="1841"/>
        <w:gridCol w:w="1910"/>
        <w:gridCol w:w="1347"/>
        <w:gridCol w:w="2873"/>
      </w:tblGrid>
      <w:tr w:rsidR="00AD474D" w14:paraId="4468BF01" w14:textId="77777777">
        <w:trPr>
          <w:trHeight w:val="144"/>
          <w:tblCellSpacing w:w="20" w:type="nil"/>
        </w:trPr>
        <w:tc>
          <w:tcPr>
            <w:tcW w:w="400" w:type="dxa"/>
            <w:vMerge w:val="restart"/>
            <w:tcMar>
              <w:top w:w="50" w:type="dxa"/>
              <w:left w:w="100" w:type="dxa"/>
            </w:tcMar>
            <w:vAlign w:val="center"/>
          </w:tcPr>
          <w:p w14:paraId="19AC3929" w14:textId="77777777" w:rsidR="00AD474D" w:rsidRDefault="00000000">
            <w:pPr>
              <w:spacing w:after="0"/>
              <w:ind w:left="135"/>
            </w:pPr>
            <w:r>
              <w:rPr>
                <w:rFonts w:ascii="Times New Roman" w:hAnsi="Times New Roman"/>
                <w:b/>
                <w:color w:val="000000"/>
                <w:sz w:val="24"/>
              </w:rPr>
              <w:t xml:space="preserve">№ п/п </w:t>
            </w:r>
          </w:p>
          <w:p w14:paraId="7F199A1B" w14:textId="77777777" w:rsidR="00AD474D" w:rsidRDefault="00AD474D">
            <w:pPr>
              <w:spacing w:after="0"/>
              <w:ind w:left="135"/>
            </w:pPr>
          </w:p>
        </w:tc>
        <w:tc>
          <w:tcPr>
            <w:tcW w:w="2816" w:type="dxa"/>
            <w:vMerge w:val="restart"/>
            <w:tcMar>
              <w:top w:w="50" w:type="dxa"/>
              <w:left w:w="100" w:type="dxa"/>
            </w:tcMar>
            <w:vAlign w:val="center"/>
          </w:tcPr>
          <w:p w14:paraId="1439F133" w14:textId="77777777" w:rsidR="00AD474D" w:rsidRDefault="00000000">
            <w:pPr>
              <w:spacing w:after="0"/>
              <w:ind w:left="135"/>
            </w:pPr>
            <w:r>
              <w:rPr>
                <w:rFonts w:ascii="Times New Roman" w:hAnsi="Times New Roman"/>
                <w:b/>
                <w:color w:val="000000"/>
                <w:sz w:val="24"/>
              </w:rPr>
              <w:t xml:space="preserve">Тема урока </w:t>
            </w:r>
          </w:p>
          <w:p w14:paraId="0DE700E1" w14:textId="77777777" w:rsidR="00AD474D" w:rsidRDefault="00AD474D">
            <w:pPr>
              <w:spacing w:after="0"/>
              <w:ind w:left="135"/>
            </w:pPr>
          </w:p>
        </w:tc>
        <w:tc>
          <w:tcPr>
            <w:tcW w:w="0" w:type="auto"/>
            <w:gridSpan w:val="3"/>
            <w:tcMar>
              <w:top w:w="50" w:type="dxa"/>
              <w:left w:w="100" w:type="dxa"/>
            </w:tcMar>
            <w:vAlign w:val="center"/>
          </w:tcPr>
          <w:p w14:paraId="721978EC" w14:textId="77777777" w:rsidR="00AD474D" w:rsidRDefault="00000000">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14:paraId="5640F6FC" w14:textId="77777777" w:rsidR="00AD474D" w:rsidRDefault="00000000">
            <w:pPr>
              <w:spacing w:after="0"/>
              <w:ind w:left="135"/>
            </w:pPr>
            <w:r>
              <w:rPr>
                <w:rFonts w:ascii="Times New Roman" w:hAnsi="Times New Roman"/>
                <w:b/>
                <w:color w:val="000000"/>
                <w:sz w:val="24"/>
              </w:rPr>
              <w:t xml:space="preserve">Дата изучения </w:t>
            </w:r>
          </w:p>
          <w:p w14:paraId="15500820" w14:textId="77777777" w:rsidR="00AD474D" w:rsidRDefault="00AD474D">
            <w:pPr>
              <w:spacing w:after="0"/>
              <w:ind w:left="135"/>
            </w:pPr>
          </w:p>
        </w:tc>
        <w:tc>
          <w:tcPr>
            <w:tcW w:w="2021" w:type="dxa"/>
            <w:vMerge w:val="restart"/>
            <w:tcMar>
              <w:top w:w="50" w:type="dxa"/>
              <w:left w:w="100" w:type="dxa"/>
            </w:tcMar>
            <w:vAlign w:val="center"/>
          </w:tcPr>
          <w:p w14:paraId="3A5480A7" w14:textId="77777777" w:rsidR="00AD474D"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56D85604" w14:textId="77777777" w:rsidR="00AD474D" w:rsidRDefault="00AD474D">
            <w:pPr>
              <w:spacing w:after="0"/>
              <w:ind w:left="135"/>
            </w:pPr>
          </w:p>
        </w:tc>
      </w:tr>
      <w:tr w:rsidR="00AD474D" w14:paraId="7EAC4EC9" w14:textId="77777777">
        <w:trPr>
          <w:trHeight w:val="144"/>
          <w:tblCellSpacing w:w="20" w:type="nil"/>
        </w:trPr>
        <w:tc>
          <w:tcPr>
            <w:tcW w:w="0" w:type="auto"/>
            <w:vMerge/>
            <w:tcBorders>
              <w:top w:val="nil"/>
            </w:tcBorders>
            <w:tcMar>
              <w:top w:w="50" w:type="dxa"/>
              <w:left w:w="100" w:type="dxa"/>
            </w:tcMar>
          </w:tcPr>
          <w:p w14:paraId="01746441" w14:textId="77777777" w:rsidR="00AD474D" w:rsidRDefault="00AD474D"/>
        </w:tc>
        <w:tc>
          <w:tcPr>
            <w:tcW w:w="0" w:type="auto"/>
            <w:vMerge/>
            <w:tcBorders>
              <w:top w:val="nil"/>
            </w:tcBorders>
            <w:tcMar>
              <w:top w:w="50" w:type="dxa"/>
              <w:left w:w="100" w:type="dxa"/>
            </w:tcMar>
          </w:tcPr>
          <w:p w14:paraId="6936D1C0" w14:textId="77777777" w:rsidR="00AD474D" w:rsidRDefault="00AD474D"/>
        </w:tc>
        <w:tc>
          <w:tcPr>
            <w:tcW w:w="869" w:type="dxa"/>
            <w:tcMar>
              <w:top w:w="50" w:type="dxa"/>
              <w:left w:w="100" w:type="dxa"/>
            </w:tcMar>
            <w:vAlign w:val="center"/>
          </w:tcPr>
          <w:p w14:paraId="77199F2B" w14:textId="77777777" w:rsidR="00AD474D" w:rsidRDefault="00000000">
            <w:pPr>
              <w:spacing w:after="0"/>
              <w:ind w:left="135"/>
            </w:pPr>
            <w:r>
              <w:rPr>
                <w:rFonts w:ascii="Times New Roman" w:hAnsi="Times New Roman"/>
                <w:b/>
                <w:color w:val="000000"/>
                <w:sz w:val="24"/>
              </w:rPr>
              <w:t xml:space="preserve">Всего </w:t>
            </w:r>
          </w:p>
          <w:p w14:paraId="2CFC39EC" w14:textId="77777777" w:rsidR="00AD474D" w:rsidRDefault="00AD474D">
            <w:pPr>
              <w:spacing w:after="0"/>
              <w:ind w:left="135"/>
            </w:pPr>
          </w:p>
        </w:tc>
        <w:tc>
          <w:tcPr>
            <w:tcW w:w="1573" w:type="dxa"/>
            <w:tcMar>
              <w:top w:w="50" w:type="dxa"/>
              <w:left w:w="100" w:type="dxa"/>
            </w:tcMar>
            <w:vAlign w:val="center"/>
          </w:tcPr>
          <w:p w14:paraId="6346CB9A" w14:textId="77777777" w:rsidR="00AD474D" w:rsidRDefault="00000000">
            <w:pPr>
              <w:spacing w:after="0"/>
              <w:ind w:left="135"/>
            </w:pPr>
            <w:r>
              <w:rPr>
                <w:rFonts w:ascii="Times New Roman" w:hAnsi="Times New Roman"/>
                <w:b/>
                <w:color w:val="000000"/>
                <w:sz w:val="24"/>
              </w:rPr>
              <w:t xml:space="preserve">Контрольные работы </w:t>
            </w:r>
          </w:p>
          <w:p w14:paraId="2DFDCDFB" w14:textId="77777777" w:rsidR="00AD474D" w:rsidRDefault="00AD474D">
            <w:pPr>
              <w:spacing w:after="0"/>
              <w:ind w:left="135"/>
            </w:pPr>
          </w:p>
        </w:tc>
        <w:tc>
          <w:tcPr>
            <w:tcW w:w="1669" w:type="dxa"/>
            <w:tcMar>
              <w:top w:w="50" w:type="dxa"/>
              <w:left w:w="100" w:type="dxa"/>
            </w:tcMar>
            <w:vAlign w:val="center"/>
          </w:tcPr>
          <w:p w14:paraId="7CD3D366" w14:textId="77777777" w:rsidR="00AD474D" w:rsidRDefault="00000000">
            <w:pPr>
              <w:spacing w:after="0"/>
              <w:ind w:left="135"/>
            </w:pPr>
            <w:r>
              <w:rPr>
                <w:rFonts w:ascii="Times New Roman" w:hAnsi="Times New Roman"/>
                <w:b/>
                <w:color w:val="000000"/>
                <w:sz w:val="24"/>
              </w:rPr>
              <w:t xml:space="preserve">Практические работы </w:t>
            </w:r>
          </w:p>
          <w:p w14:paraId="6561D941" w14:textId="77777777" w:rsidR="00AD474D" w:rsidRDefault="00AD474D">
            <w:pPr>
              <w:spacing w:after="0"/>
              <w:ind w:left="135"/>
            </w:pPr>
          </w:p>
        </w:tc>
        <w:tc>
          <w:tcPr>
            <w:tcW w:w="0" w:type="auto"/>
            <w:vMerge/>
            <w:tcBorders>
              <w:top w:val="nil"/>
            </w:tcBorders>
            <w:tcMar>
              <w:top w:w="50" w:type="dxa"/>
              <w:left w:w="100" w:type="dxa"/>
            </w:tcMar>
          </w:tcPr>
          <w:p w14:paraId="75D86D59" w14:textId="77777777" w:rsidR="00AD474D" w:rsidRDefault="00AD474D"/>
        </w:tc>
        <w:tc>
          <w:tcPr>
            <w:tcW w:w="0" w:type="auto"/>
            <w:vMerge/>
            <w:tcBorders>
              <w:top w:val="nil"/>
            </w:tcBorders>
            <w:tcMar>
              <w:top w:w="50" w:type="dxa"/>
              <w:left w:w="100" w:type="dxa"/>
            </w:tcMar>
          </w:tcPr>
          <w:p w14:paraId="0AE7EE44" w14:textId="77777777" w:rsidR="00AD474D" w:rsidRDefault="00AD474D"/>
        </w:tc>
      </w:tr>
      <w:tr w:rsidR="00AD474D" w:rsidRPr="00A93E68" w14:paraId="6118147C" w14:textId="77777777">
        <w:trPr>
          <w:trHeight w:val="144"/>
          <w:tblCellSpacing w:w="20" w:type="nil"/>
        </w:trPr>
        <w:tc>
          <w:tcPr>
            <w:tcW w:w="400" w:type="dxa"/>
            <w:tcMar>
              <w:top w:w="50" w:type="dxa"/>
              <w:left w:w="100" w:type="dxa"/>
            </w:tcMar>
            <w:vAlign w:val="center"/>
          </w:tcPr>
          <w:p w14:paraId="33577C0B" w14:textId="77777777" w:rsidR="00AD474D" w:rsidRDefault="00000000">
            <w:pPr>
              <w:spacing w:after="0"/>
            </w:pPr>
            <w:r>
              <w:rPr>
                <w:rFonts w:ascii="Times New Roman" w:hAnsi="Times New Roman"/>
                <w:color w:val="000000"/>
                <w:sz w:val="24"/>
              </w:rPr>
              <w:t>1</w:t>
            </w:r>
          </w:p>
        </w:tc>
        <w:tc>
          <w:tcPr>
            <w:tcW w:w="2816" w:type="dxa"/>
            <w:tcMar>
              <w:top w:w="50" w:type="dxa"/>
              <w:left w:w="100" w:type="dxa"/>
            </w:tcMar>
            <w:vAlign w:val="center"/>
          </w:tcPr>
          <w:p w14:paraId="3E3E71C3" w14:textId="77777777" w:rsidR="00AD474D" w:rsidRDefault="00000000">
            <w:pPr>
              <w:spacing w:after="0"/>
              <w:ind w:left="135"/>
            </w:pPr>
            <w:r>
              <w:rPr>
                <w:rFonts w:ascii="Times New Roman" w:hAnsi="Times New Roman"/>
                <w:color w:val="000000"/>
                <w:sz w:val="24"/>
              </w:rPr>
              <w:t>Простейшие геометрические объекты</w:t>
            </w:r>
          </w:p>
        </w:tc>
        <w:tc>
          <w:tcPr>
            <w:tcW w:w="869" w:type="dxa"/>
            <w:tcMar>
              <w:top w:w="50" w:type="dxa"/>
              <w:left w:w="100" w:type="dxa"/>
            </w:tcMar>
            <w:vAlign w:val="center"/>
          </w:tcPr>
          <w:p w14:paraId="7C9F0F6B" w14:textId="77777777" w:rsidR="00AD474D"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7D1F63F1" w14:textId="77777777" w:rsidR="00AD474D" w:rsidRDefault="00000000">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384A204B" w14:textId="77777777" w:rsidR="00AD474D" w:rsidRDefault="00000000">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0EC5ADF2" w14:textId="77777777" w:rsidR="00AD474D" w:rsidRDefault="00AD474D">
            <w:pPr>
              <w:spacing w:after="0"/>
              <w:ind w:left="135"/>
            </w:pPr>
          </w:p>
        </w:tc>
        <w:tc>
          <w:tcPr>
            <w:tcW w:w="2021" w:type="dxa"/>
            <w:tcMar>
              <w:top w:w="50" w:type="dxa"/>
              <w:left w:w="100" w:type="dxa"/>
            </w:tcMar>
            <w:vAlign w:val="center"/>
          </w:tcPr>
          <w:p w14:paraId="50AEE871"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/8866</w:t>
              </w:r>
              <w:r>
                <w:rPr>
                  <w:rFonts w:ascii="Times New Roman" w:hAnsi="Times New Roman"/>
                  <w:color w:val="0000FF"/>
                  <w:u w:val="single"/>
                </w:rPr>
                <w:t>b</w:t>
              </w:r>
              <w:r w:rsidRPr="00A93E68">
                <w:rPr>
                  <w:rFonts w:ascii="Times New Roman" w:hAnsi="Times New Roman"/>
                  <w:color w:val="0000FF"/>
                  <w:u w:val="single"/>
                  <w:lang w:val="ru-RU"/>
                </w:rPr>
                <w:t>724</w:t>
              </w:r>
            </w:hyperlink>
          </w:p>
        </w:tc>
      </w:tr>
      <w:tr w:rsidR="00AD474D" w:rsidRPr="00A93E68" w14:paraId="21831D05" w14:textId="77777777">
        <w:trPr>
          <w:trHeight w:val="144"/>
          <w:tblCellSpacing w:w="20" w:type="nil"/>
        </w:trPr>
        <w:tc>
          <w:tcPr>
            <w:tcW w:w="400" w:type="dxa"/>
            <w:tcMar>
              <w:top w:w="50" w:type="dxa"/>
              <w:left w:w="100" w:type="dxa"/>
            </w:tcMar>
            <w:vAlign w:val="center"/>
          </w:tcPr>
          <w:p w14:paraId="73D6C64A" w14:textId="77777777" w:rsidR="00AD474D" w:rsidRDefault="00000000">
            <w:pPr>
              <w:spacing w:after="0"/>
            </w:pPr>
            <w:r>
              <w:rPr>
                <w:rFonts w:ascii="Times New Roman" w:hAnsi="Times New Roman"/>
                <w:color w:val="000000"/>
                <w:sz w:val="24"/>
              </w:rPr>
              <w:t>2</w:t>
            </w:r>
          </w:p>
        </w:tc>
        <w:tc>
          <w:tcPr>
            <w:tcW w:w="2816" w:type="dxa"/>
            <w:tcMar>
              <w:top w:w="50" w:type="dxa"/>
              <w:left w:w="100" w:type="dxa"/>
            </w:tcMar>
            <w:vAlign w:val="center"/>
          </w:tcPr>
          <w:p w14:paraId="1181FEA5" w14:textId="77777777" w:rsidR="00AD474D" w:rsidRDefault="00000000">
            <w:pPr>
              <w:spacing w:after="0"/>
              <w:ind w:left="135"/>
            </w:pPr>
            <w:r>
              <w:rPr>
                <w:rFonts w:ascii="Times New Roman" w:hAnsi="Times New Roman"/>
                <w:color w:val="000000"/>
                <w:sz w:val="24"/>
              </w:rPr>
              <w:t>Многоугольник, ломаная</w:t>
            </w:r>
          </w:p>
        </w:tc>
        <w:tc>
          <w:tcPr>
            <w:tcW w:w="869" w:type="dxa"/>
            <w:tcMar>
              <w:top w:w="50" w:type="dxa"/>
              <w:left w:w="100" w:type="dxa"/>
            </w:tcMar>
            <w:vAlign w:val="center"/>
          </w:tcPr>
          <w:p w14:paraId="4312B9DC" w14:textId="77777777" w:rsidR="00AD474D"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4071166C" w14:textId="77777777" w:rsidR="00AD474D" w:rsidRDefault="00000000">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4D75FD7B" w14:textId="77777777" w:rsidR="00AD474D" w:rsidRDefault="00000000">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428A4621" w14:textId="77777777" w:rsidR="00AD474D" w:rsidRDefault="00AD474D">
            <w:pPr>
              <w:spacing w:after="0"/>
              <w:ind w:left="135"/>
            </w:pPr>
          </w:p>
        </w:tc>
        <w:tc>
          <w:tcPr>
            <w:tcW w:w="2021" w:type="dxa"/>
            <w:tcMar>
              <w:top w:w="50" w:type="dxa"/>
              <w:left w:w="100" w:type="dxa"/>
            </w:tcMar>
            <w:vAlign w:val="center"/>
          </w:tcPr>
          <w:p w14:paraId="4DB12FC9"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/8866</w:t>
              </w:r>
              <w:r>
                <w:rPr>
                  <w:rFonts w:ascii="Times New Roman" w:hAnsi="Times New Roman"/>
                  <w:color w:val="0000FF"/>
                  <w:u w:val="single"/>
                </w:rPr>
                <w:t>cb</w:t>
              </w:r>
              <w:r w:rsidRPr="00A93E68">
                <w:rPr>
                  <w:rFonts w:ascii="Times New Roman" w:hAnsi="Times New Roman"/>
                  <w:color w:val="0000FF"/>
                  <w:u w:val="single"/>
                  <w:lang w:val="ru-RU"/>
                </w:rPr>
                <w:t>6</w:t>
              </w:r>
              <w:r>
                <w:rPr>
                  <w:rFonts w:ascii="Times New Roman" w:hAnsi="Times New Roman"/>
                  <w:color w:val="0000FF"/>
                  <w:u w:val="single"/>
                </w:rPr>
                <w:t>a</w:t>
              </w:r>
            </w:hyperlink>
          </w:p>
        </w:tc>
      </w:tr>
      <w:tr w:rsidR="00AD474D" w:rsidRPr="00A93E68" w14:paraId="220C6990" w14:textId="77777777">
        <w:trPr>
          <w:trHeight w:val="144"/>
          <w:tblCellSpacing w:w="20" w:type="nil"/>
        </w:trPr>
        <w:tc>
          <w:tcPr>
            <w:tcW w:w="400" w:type="dxa"/>
            <w:tcMar>
              <w:top w:w="50" w:type="dxa"/>
              <w:left w:w="100" w:type="dxa"/>
            </w:tcMar>
            <w:vAlign w:val="center"/>
          </w:tcPr>
          <w:p w14:paraId="3DFD0AFB" w14:textId="77777777" w:rsidR="00AD474D" w:rsidRDefault="00000000">
            <w:pPr>
              <w:spacing w:after="0"/>
            </w:pPr>
            <w:r>
              <w:rPr>
                <w:rFonts w:ascii="Times New Roman" w:hAnsi="Times New Roman"/>
                <w:color w:val="000000"/>
                <w:sz w:val="24"/>
              </w:rPr>
              <w:t>3</w:t>
            </w:r>
          </w:p>
        </w:tc>
        <w:tc>
          <w:tcPr>
            <w:tcW w:w="2816" w:type="dxa"/>
            <w:tcMar>
              <w:top w:w="50" w:type="dxa"/>
              <w:left w:w="100" w:type="dxa"/>
            </w:tcMar>
            <w:vAlign w:val="center"/>
          </w:tcPr>
          <w:p w14:paraId="2F9B0192" w14:textId="77777777" w:rsidR="00AD474D" w:rsidRDefault="00000000">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14:paraId="68981554" w14:textId="77777777" w:rsidR="00AD474D"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D7728CF" w14:textId="77777777" w:rsidR="00AD474D" w:rsidRDefault="00000000">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4F655940" w14:textId="77777777" w:rsidR="00AD474D" w:rsidRDefault="00000000">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7E1DD419" w14:textId="77777777" w:rsidR="00AD474D" w:rsidRDefault="00AD474D">
            <w:pPr>
              <w:spacing w:after="0"/>
              <w:ind w:left="135"/>
            </w:pPr>
          </w:p>
        </w:tc>
        <w:tc>
          <w:tcPr>
            <w:tcW w:w="2021" w:type="dxa"/>
            <w:tcMar>
              <w:top w:w="50" w:type="dxa"/>
              <w:left w:w="100" w:type="dxa"/>
            </w:tcMar>
            <w:vAlign w:val="center"/>
          </w:tcPr>
          <w:p w14:paraId="595EB9D8"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/8866</w:t>
              </w:r>
              <w:r>
                <w:rPr>
                  <w:rFonts w:ascii="Times New Roman" w:hAnsi="Times New Roman"/>
                  <w:color w:val="0000FF"/>
                  <w:u w:val="single"/>
                </w:rPr>
                <w:t>c</w:t>
              </w:r>
              <w:r w:rsidRPr="00A93E68">
                <w:rPr>
                  <w:rFonts w:ascii="Times New Roman" w:hAnsi="Times New Roman"/>
                  <w:color w:val="0000FF"/>
                  <w:u w:val="single"/>
                  <w:lang w:val="ru-RU"/>
                </w:rPr>
                <w:t>5</w:t>
              </w:r>
              <w:r>
                <w:rPr>
                  <w:rFonts w:ascii="Times New Roman" w:hAnsi="Times New Roman"/>
                  <w:color w:val="0000FF"/>
                  <w:u w:val="single"/>
                </w:rPr>
                <w:t>c</w:t>
              </w:r>
              <w:r w:rsidRPr="00A93E68">
                <w:rPr>
                  <w:rFonts w:ascii="Times New Roman" w:hAnsi="Times New Roman"/>
                  <w:color w:val="0000FF"/>
                  <w:u w:val="single"/>
                  <w:lang w:val="ru-RU"/>
                </w:rPr>
                <w:t>0</w:t>
              </w:r>
            </w:hyperlink>
          </w:p>
        </w:tc>
      </w:tr>
      <w:tr w:rsidR="00AD474D" w:rsidRPr="00A93E68" w14:paraId="23684938" w14:textId="77777777">
        <w:trPr>
          <w:trHeight w:val="144"/>
          <w:tblCellSpacing w:w="20" w:type="nil"/>
        </w:trPr>
        <w:tc>
          <w:tcPr>
            <w:tcW w:w="400" w:type="dxa"/>
            <w:tcMar>
              <w:top w:w="50" w:type="dxa"/>
              <w:left w:w="100" w:type="dxa"/>
            </w:tcMar>
            <w:vAlign w:val="center"/>
          </w:tcPr>
          <w:p w14:paraId="513A87D6" w14:textId="77777777" w:rsidR="00AD474D" w:rsidRDefault="00000000">
            <w:pPr>
              <w:spacing w:after="0"/>
            </w:pPr>
            <w:r>
              <w:rPr>
                <w:rFonts w:ascii="Times New Roman" w:hAnsi="Times New Roman"/>
                <w:color w:val="000000"/>
                <w:sz w:val="24"/>
              </w:rPr>
              <w:t>4</w:t>
            </w:r>
          </w:p>
        </w:tc>
        <w:tc>
          <w:tcPr>
            <w:tcW w:w="2816" w:type="dxa"/>
            <w:tcMar>
              <w:top w:w="50" w:type="dxa"/>
              <w:left w:w="100" w:type="dxa"/>
            </w:tcMar>
            <w:vAlign w:val="center"/>
          </w:tcPr>
          <w:p w14:paraId="4D7A045E" w14:textId="77777777" w:rsidR="00AD474D" w:rsidRDefault="00000000">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14:paraId="5D066C01" w14:textId="77777777" w:rsidR="00AD474D"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5A6A44BE" w14:textId="77777777" w:rsidR="00AD474D" w:rsidRDefault="00000000">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39DC19D2" w14:textId="77777777" w:rsidR="00AD474D" w:rsidRDefault="00000000">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4BD75D3D" w14:textId="77777777" w:rsidR="00AD474D" w:rsidRDefault="00AD474D">
            <w:pPr>
              <w:spacing w:after="0"/>
              <w:ind w:left="135"/>
            </w:pPr>
          </w:p>
        </w:tc>
        <w:tc>
          <w:tcPr>
            <w:tcW w:w="2021" w:type="dxa"/>
            <w:tcMar>
              <w:top w:w="50" w:type="dxa"/>
              <w:left w:w="100" w:type="dxa"/>
            </w:tcMar>
            <w:vAlign w:val="center"/>
          </w:tcPr>
          <w:p w14:paraId="2020BFBC"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/8866</w:t>
              </w:r>
              <w:r>
                <w:rPr>
                  <w:rFonts w:ascii="Times New Roman" w:hAnsi="Times New Roman"/>
                  <w:color w:val="0000FF"/>
                  <w:u w:val="single"/>
                </w:rPr>
                <w:t>c</w:t>
              </w:r>
              <w:r w:rsidRPr="00A93E68">
                <w:rPr>
                  <w:rFonts w:ascii="Times New Roman" w:hAnsi="Times New Roman"/>
                  <w:color w:val="0000FF"/>
                  <w:u w:val="single"/>
                  <w:lang w:val="ru-RU"/>
                </w:rPr>
                <w:t>7</w:t>
              </w:r>
              <w:r>
                <w:rPr>
                  <w:rFonts w:ascii="Times New Roman" w:hAnsi="Times New Roman"/>
                  <w:color w:val="0000FF"/>
                  <w:u w:val="single"/>
                </w:rPr>
                <w:t>be</w:t>
              </w:r>
            </w:hyperlink>
          </w:p>
        </w:tc>
      </w:tr>
      <w:tr w:rsidR="00AD474D" w14:paraId="551E849D" w14:textId="77777777">
        <w:trPr>
          <w:trHeight w:val="144"/>
          <w:tblCellSpacing w:w="20" w:type="nil"/>
        </w:trPr>
        <w:tc>
          <w:tcPr>
            <w:tcW w:w="400" w:type="dxa"/>
            <w:tcMar>
              <w:top w:w="50" w:type="dxa"/>
              <w:left w:w="100" w:type="dxa"/>
            </w:tcMar>
            <w:vAlign w:val="center"/>
          </w:tcPr>
          <w:p w14:paraId="72CDAC7A" w14:textId="77777777" w:rsidR="00AD474D" w:rsidRDefault="00000000">
            <w:pPr>
              <w:spacing w:after="0"/>
            </w:pPr>
            <w:r>
              <w:rPr>
                <w:rFonts w:ascii="Times New Roman" w:hAnsi="Times New Roman"/>
                <w:color w:val="000000"/>
                <w:sz w:val="24"/>
              </w:rPr>
              <w:t>5</w:t>
            </w:r>
          </w:p>
        </w:tc>
        <w:tc>
          <w:tcPr>
            <w:tcW w:w="2816" w:type="dxa"/>
            <w:tcMar>
              <w:top w:w="50" w:type="dxa"/>
              <w:left w:w="100" w:type="dxa"/>
            </w:tcMar>
            <w:vAlign w:val="center"/>
          </w:tcPr>
          <w:p w14:paraId="575EBAEE" w14:textId="77777777" w:rsidR="00AD474D" w:rsidRDefault="00000000">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14:paraId="68362AFA" w14:textId="77777777" w:rsidR="00AD474D"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011BB5F4" w14:textId="77777777" w:rsidR="00AD474D" w:rsidRDefault="00000000">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1F201228" w14:textId="77777777" w:rsidR="00AD474D" w:rsidRDefault="00000000">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2C654B12" w14:textId="77777777" w:rsidR="00AD474D" w:rsidRDefault="00AD474D">
            <w:pPr>
              <w:spacing w:after="0"/>
              <w:ind w:left="135"/>
            </w:pPr>
          </w:p>
        </w:tc>
        <w:tc>
          <w:tcPr>
            <w:tcW w:w="2021" w:type="dxa"/>
            <w:tcMar>
              <w:top w:w="50" w:type="dxa"/>
              <w:left w:w="100" w:type="dxa"/>
            </w:tcMar>
            <w:vAlign w:val="center"/>
          </w:tcPr>
          <w:p w14:paraId="44FDBBE8" w14:textId="77777777" w:rsidR="00AD474D" w:rsidRDefault="00AD474D">
            <w:pPr>
              <w:spacing w:after="0"/>
              <w:ind w:left="135"/>
            </w:pPr>
          </w:p>
        </w:tc>
      </w:tr>
      <w:tr w:rsidR="00AD474D" w14:paraId="5B62F467" w14:textId="77777777">
        <w:trPr>
          <w:trHeight w:val="144"/>
          <w:tblCellSpacing w:w="20" w:type="nil"/>
        </w:trPr>
        <w:tc>
          <w:tcPr>
            <w:tcW w:w="400" w:type="dxa"/>
            <w:tcMar>
              <w:top w:w="50" w:type="dxa"/>
              <w:left w:w="100" w:type="dxa"/>
            </w:tcMar>
            <w:vAlign w:val="center"/>
          </w:tcPr>
          <w:p w14:paraId="0ED26E94" w14:textId="77777777" w:rsidR="00AD474D" w:rsidRDefault="00000000">
            <w:pPr>
              <w:spacing w:after="0"/>
            </w:pPr>
            <w:r>
              <w:rPr>
                <w:rFonts w:ascii="Times New Roman" w:hAnsi="Times New Roman"/>
                <w:color w:val="000000"/>
                <w:sz w:val="24"/>
              </w:rPr>
              <w:t>6</w:t>
            </w:r>
          </w:p>
        </w:tc>
        <w:tc>
          <w:tcPr>
            <w:tcW w:w="2816" w:type="dxa"/>
            <w:tcMar>
              <w:top w:w="50" w:type="dxa"/>
              <w:left w:w="100" w:type="dxa"/>
            </w:tcMar>
            <w:vAlign w:val="center"/>
          </w:tcPr>
          <w:p w14:paraId="39E8DAB0" w14:textId="77777777" w:rsidR="00AD474D" w:rsidRDefault="00000000">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14:paraId="351A713F" w14:textId="77777777" w:rsidR="00AD474D"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52775986" w14:textId="77777777" w:rsidR="00AD474D" w:rsidRDefault="00000000">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47B24923" w14:textId="77777777" w:rsidR="00AD474D" w:rsidRDefault="00000000">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1DACAD4B" w14:textId="77777777" w:rsidR="00AD474D" w:rsidRDefault="00AD474D">
            <w:pPr>
              <w:spacing w:after="0"/>
              <w:ind w:left="135"/>
            </w:pPr>
          </w:p>
        </w:tc>
        <w:tc>
          <w:tcPr>
            <w:tcW w:w="2021" w:type="dxa"/>
            <w:tcMar>
              <w:top w:w="50" w:type="dxa"/>
              <w:left w:w="100" w:type="dxa"/>
            </w:tcMar>
            <w:vAlign w:val="center"/>
          </w:tcPr>
          <w:p w14:paraId="0480C71A" w14:textId="77777777" w:rsidR="00AD474D" w:rsidRDefault="00AD474D">
            <w:pPr>
              <w:spacing w:after="0"/>
              <w:ind w:left="135"/>
            </w:pPr>
          </w:p>
        </w:tc>
      </w:tr>
      <w:tr w:rsidR="00AD474D" w14:paraId="60D2FA46" w14:textId="77777777">
        <w:trPr>
          <w:trHeight w:val="144"/>
          <w:tblCellSpacing w:w="20" w:type="nil"/>
        </w:trPr>
        <w:tc>
          <w:tcPr>
            <w:tcW w:w="400" w:type="dxa"/>
            <w:tcMar>
              <w:top w:w="50" w:type="dxa"/>
              <w:left w:w="100" w:type="dxa"/>
            </w:tcMar>
            <w:vAlign w:val="center"/>
          </w:tcPr>
          <w:p w14:paraId="7E4709F3" w14:textId="77777777" w:rsidR="00AD474D" w:rsidRDefault="00000000">
            <w:pPr>
              <w:spacing w:after="0"/>
            </w:pPr>
            <w:r>
              <w:rPr>
                <w:rFonts w:ascii="Times New Roman" w:hAnsi="Times New Roman"/>
                <w:color w:val="000000"/>
                <w:sz w:val="24"/>
              </w:rPr>
              <w:t>7</w:t>
            </w:r>
          </w:p>
        </w:tc>
        <w:tc>
          <w:tcPr>
            <w:tcW w:w="2816" w:type="dxa"/>
            <w:tcMar>
              <w:top w:w="50" w:type="dxa"/>
              <w:left w:w="100" w:type="dxa"/>
            </w:tcMar>
            <w:vAlign w:val="center"/>
          </w:tcPr>
          <w:p w14:paraId="0655BD1F" w14:textId="77777777" w:rsidR="00AD474D" w:rsidRDefault="00000000">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14:paraId="2244FBE5" w14:textId="77777777" w:rsidR="00AD474D"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4B804B6B" w14:textId="77777777" w:rsidR="00AD474D" w:rsidRDefault="00000000">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13DA2FCD" w14:textId="77777777" w:rsidR="00AD474D" w:rsidRDefault="00000000">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34687C7A" w14:textId="77777777" w:rsidR="00AD474D" w:rsidRDefault="00AD474D">
            <w:pPr>
              <w:spacing w:after="0"/>
              <w:ind w:left="135"/>
            </w:pPr>
          </w:p>
        </w:tc>
        <w:tc>
          <w:tcPr>
            <w:tcW w:w="2021" w:type="dxa"/>
            <w:tcMar>
              <w:top w:w="50" w:type="dxa"/>
              <w:left w:w="100" w:type="dxa"/>
            </w:tcMar>
            <w:vAlign w:val="center"/>
          </w:tcPr>
          <w:p w14:paraId="277C2638" w14:textId="77777777" w:rsidR="00AD474D" w:rsidRDefault="00AD474D">
            <w:pPr>
              <w:spacing w:after="0"/>
              <w:ind w:left="135"/>
            </w:pPr>
          </w:p>
        </w:tc>
      </w:tr>
      <w:tr w:rsidR="00AD474D" w14:paraId="01EFF659" w14:textId="77777777">
        <w:trPr>
          <w:trHeight w:val="144"/>
          <w:tblCellSpacing w:w="20" w:type="nil"/>
        </w:trPr>
        <w:tc>
          <w:tcPr>
            <w:tcW w:w="400" w:type="dxa"/>
            <w:tcMar>
              <w:top w:w="50" w:type="dxa"/>
              <w:left w:w="100" w:type="dxa"/>
            </w:tcMar>
            <w:vAlign w:val="center"/>
          </w:tcPr>
          <w:p w14:paraId="18D837A8" w14:textId="77777777" w:rsidR="00AD474D" w:rsidRDefault="00000000">
            <w:pPr>
              <w:spacing w:after="0"/>
            </w:pPr>
            <w:r>
              <w:rPr>
                <w:rFonts w:ascii="Times New Roman" w:hAnsi="Times New Roman"/>
                <w:color w:val="000000"/>
                <w:sz w:val="24"/>
              </w:rPr>
              <w:t>8</w:t>
            </w:r>
          </w:p>
        </w:tc>
        <w:tc>
          <w:tcPr>
            <w:tcW w:w="2816" w:type="dxa"/>
            <w:tcMar>
              <w:top w:w="50" w:type="dxa"/>
              <w:left w:w="100" w:type="dxa"/>
            </w:tcMar>
            <w:vAlign w:val="center"/>
          </w:tcPr>
          <w:p w14:paraId="39DBF4E9" w14:textId="77777777" w:rsidR="00AD474D" w:rsidRDefault="00000000">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14:paraId="464F500F" w14:textId="77777777" w:rsidR="00AD474D"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BBF18E0" w14:textId="77777777" w:rsidR="00AD474D" w:rsidRDefault="00000000">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1D2A49E1" w14:textId="77777777" w:rsidR="00AD474D" w:rsidRDefault="00000000">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7A6103FE" w14:textId="77777777" w:rsidR="00AD474D" w:rsidRDefault="00AD474D">
            <w:pPr>
              <w:spacing w:after="0"/>
              <w:ind w:left="135"/>
            </w:pPr>
          </w:p>
        </w:tc>
        <w:tc>
          <w:tcPr>
            <w:tcW w:w="2021" w:type="dxa"/>
            <w:tcMar>
              <w:top w:w="50" w:type="dxa"/>
              <w:left w:w="100" w:type="dxa"/>
            </w:tcMar>
            <w:vAlign w:val="center"/>
          </w:tcPr>
          <w:p w14:paraId="76E31D82" w14:textId="77777777" w:rsidR="00AD474D" w:rsidRDefault="00AD474D">
            <w:pPr>
              <w:spacing w:after="0"/>
              <w:ind w:left="135"/>
            </w:pPr>
          </w:p>
        </w:tc>
      </w:tr>
      <w:tr w:rsidR="00AD474D" w14:paraId="07D7C7B9" w14:textId="77777777">
        <w:trPr>
          <w:trHeight w:val="144"/>
          <w:tblCellSpacing w:w="20" w:type="nil"/>
        </w:trPr>
        <w:tc>
          <w:tcPr>
            <w:tcW w:w="400" w:type="dxa"/>
            <w:tcMar>
              <w:top w:w="50" w:type="dxa"/>
              <w:left w:w="100" w:type="dxa"/>
            </w:tcMar>
            <w:vAlign w:val="center"/>
          </w:tcPr>
          <w:p w14:paraId="6DCA5A05" w14:textId="77777777" w:rsidR="00AD474D" w:rsidRDefault="00000000">
            <w:pPr>
              <w:spacing w:after="0"/>
            </w:pPr>
            <w:r>
              <w:rPr>
                <w:rFonts w:ascii="Times New Roman" w:hAnsi="Times New Roman"/>
                <w:color w:val="000000"/>
                <w:sz w:val="24"/>
              </w:rPr>
              <w:t>9</w:t>
            </w:r>
          </w:p>
        </w:tc>
        <w:tc>
          <w:tcPr>
            <w:tcW w:w="2816" w:type="dxa"/>
            <w:tcMar>
              <w:top w:w="50" w:type="dxa"/>
              <w:left w:w="100" w:type="dxa"/>
            </w:tcMar>
            <w:vAlign w:val="center"/>
          </w:tcPr>
          <w:p w14:paraId="06EC59AC" w14:textId="77777777" w:rsidR="00AD474D" w:rsidRPr="00A93E68" w:rsidRDefault="00000000">
            <w:pPr>
              <w:spacing w:after="0"/>
              <w:ind w:left="135"/>
              <w:rPr>
                <w:lang w:val="ru-RU"/>
              </w:rPr>
            </w:pPr>
            <w:r w:rsidRPr="00A93E68">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14:paraId="3438DC99"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473AD81" w14:textId="77777777" w:rsidR="00AD474D" w:rsidRDefault="00000000">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64D3F21F" w14:textId="77777777" w:rsidR="00AD474D" w:rsidRDefault="00000000">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31FC7B4F" w14:textId="77777777" w:rsidR="00AD474D" w:rsidRDefault="00AD474D">
            <w:pPr>
              <w:spacing w:after="0"/>
              <w:ind w:left="135"/>
            </w:pPr>
          </w:p>
        </w:tc>
        <w:tc>
          <w:tcPr>
            <w:tcW w:w="2021" w:type="dxa"/>
            <w:tcMar>
              <w:top w:w="50" w:type="dxa"/>
              <w:left w:w="100" w:type="dxa"/>
            </w:tcMar>
            <w:vAlign w:val="center"/>
          </w:tcPr>
          <w:p w14:paraId="3E135CB1" w14:textId="77777777" w:rsidR="00AD474D" w:rsidRDefault="00AD474D">
            <w:pPr>
              <w:spacing w:after="0"/>
              <w:ind w:left="135"/>
            </w:pPr>
          </w:p>
        </w:tc>
      </w:tr>
      <w:tr w:rsidR="00AD474D" w:rsidRPr="00A93E68" w14:paraId="38E816CF" w14:textId="77777777">
        <w:trPr>
          <w:trHeight w:val="144"/>
          <w:tblCellSpacing w:w="20" w:type="nil"/>
        </w:trPr>
        <w:tc>
          <w:tcPr>
            <w:tcW w:w="400" w:type="dxa"/>
            <w:tcMar>
              <w:top w:w="50" w:type="dxa"/>
              <w:left w:w="100" w:type="dxa"/>
            </w:tcMar>
            <w:vAlign w:val="center"/>
          </w:tcPr>
          <w:p w14:paraId="7C15BA60" w14:textId="77777777" w:rsidR="00AD474D" w:rsidRDefault="00000000">
            <w:pPr>
              <w:spacing w:after="0"/>
            </w:pPr>
            <w:r>
              <w:rPr>
                <w:rFonts w:ascii="Times New Roman" w:hAnsi="Times New Roman"/>
                <w:color w:val="000000"/>
                <w:sz w:val="24"/>
              </w:rPr>
              <w:t>10</w:t>
            </w:r>
          </w:p>
        </w:tc>
        <w:tc>
          <w:tcPr>
            <w:tcW w:w="2816" w:type="dxa"/>
            <w:tcMar>
              <w:top w:w="50" w:type="dxa"/>
              <w:left w:w="100" w:type="dxa"/>
            </w:tcMar>
            <w:vAlign w:val="center"/>
          </w:tcPr>
          <w:p w14:paraId="689C0197" w14:textId="77777777" w:rsidR="00AD474D" w:rsidRPr="00A93E68" w:rsidRDefault="00000000">
            <w:pPr>
              <w:spacing w:after="0"/>
              <w:ind w:left="135"/>
              <w:rPr>
                <w:lang w:val="ru-RU"/>
              </w:rPr>
            </w:pPr>
            <w:r w:rsidRPr="00A93E68">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14:paraId="43F5DC7D"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A18910F" w14:textId="77777777" w:rsidR="00AD474D" w:rsidRDefault="00000000">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2B81CAA3" w14:textId="77777777" w:rsidR="00AD474D" w:rsidRDefault="00000000">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2D478F0E" w14:textId="77777777" w:rsidR="00AD474D" w:rsidRDefault="00AD474D">
            <w:pPr>
              <w:spacing w:after="0"/>
              <w:ind w:left="135"/>
            </w:pPr>
          </w:p>
        </w:tc>
        <w:tc>
          <w:tcPr>
            <w:tcW w:w="2021" w:type="dxa"/>
            <w:tcMar>
              <w:top w:w="50" w:type="dxa"/>
              <w:left w:w="100" w:type="dxa"/>
            </w:tcMar>
            <w:vAlign w:val="center"/>
          </w:tcPr>
          <w:p w14:paraId="2D47DCA3"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/8866</w:t>
              </w:r>
              <w:r>
                <w:rPr>
                  <w:rFonts w:ascii="Times New Roman" w:hAnsi="Times New Roman"/>
                  <w:color w:val="0000FF"/>
                  <w:u w:val="single"/>
                </w:rPr>
                <w:t>c</w:t>
              </w:r>
              <w:r w:rsidRPr="00A93E68">
                <w:rPr>
                  <w:rFonts w:ascii="Times New Roman" w:hAnsi="Times New Roman"/>
                  <w:color w:val="0000FF"/>
                  <w:u w:val="single"/>
                  <w:lang w:val="ru-RU"/>
                </w:rPr>
                <w:t>3</w:t>
              </w:r>
              <w:r>
                <w:rPr>
                  <w:rFonts w:ascii="Times New Roman" w:hAnsi="Times New Roman"/>
                  <w:color w:val="0000FF"/>
                  <w:u w:val="single"/>
                </w:rPr>
                <w:t>ea</w:t>
              </w:r>
            </w:hyperlink>
          </w:p>
        </w:tc>
      </w:tr>
      <w:tr w:rsidR="00AD474D" w14:paraId="227CB057" w14:textId="77777777">
        <w:trPr>
          <w:trHeight w:val="144"/>
          <w:tblCellSpacing w:w="20" w:type="nil"/>
        </w:trPr>
        <w:tc>
          <w:tcPr>
            <w:tcW w:w="400" w:type="dxa"/>
            <w:tcMar>
              <w:top w:w="50" w:type="dxa"/>
              <w:left w:w="100" w:type="dxa"/>
            </w:tcMar>
            <w:vAlign w:val="center"/>
          </w:tcPr>
          <w:p w14:paraId="3ABFC284" w14:textId="77777777" w:rsidR="00AD474D" w:rsidRDefault="00000000">
            <w:pPr>
              <w:spacing w:after="0"/>
            </w:pPr>
            <w:r>
              <w:rPr>
                <w:rFonts w:ascii="Times New Roman" w:hAnsi="Times New Roman"/>
                <w:color w:val="000000"/>
                <w:sz w:val="24"/>
              </w:rPr>
              <w:t>11</w:t>
            </w:r>
          </w:p>
        </w:tc>
        <w:tc>
          <w:tcPr>
            <w:tcW w:w="2816" w:type="dxa"/>
            <w:tcMar>
              <w:top w:w="50" w:type="dxa"/>
              <w:left w:w="100" w:type="dxa"/>
            </w:tcMar>
            <w:vAlign w:val="center"/>
          </w:tcPr>
          <w:p w14:paraId="69960815" w14:textId="77777777" w:rsidR="00AD474D" w:rsidRPr="00A93E68" w:rsidRDefault="00000000">
            <w:pPr>
              <w:spacing w:after="0"/>
              <w:ind w:left="135"/>
              <w:rPr>
                <w:lang w:val="ru-RU"/>
              </w:rPr>
            </w:pPr>
            <w:r w:rsidRPr="00A93E68">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14:paraId="3BC10E6E"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8537503" w14:textId="77777777" w:rsidR="00AD474D" w:rsidRDefault="00000000">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34BCF93D" w14:textId="77777777" w:rsidR="00AD474D" w:rsidRDefault="00000000">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50B26A75" w14:textId="77777777" w:rsidR="00AD474D" w:rsidRDefault="00AD474D">
            <w:pPr>
              <w:spacing w:after="0"/>
              <w:ind w:left="135"/>
            </w:pPr>
          </w:p>
        </w:tc>
        <w:tc>
          <w:tcPr>
            <w:tcW w:w="2021" w:type="dxa"/>
            <w:tcMar>
              <w:top w:w="50" w:type="dxa"/>
              <w:left w:w="100" w:type="dxa"/>
            </w:tcMar>
            <w:vAlign w:val="center"/>
          </w:tcPr>
          <w:p w14:paraId="67AAE76A" w14:textId="77777777" w:rsidR="00AD474D" w:rsidRDefault="00AD474D">
            <w:pPr>
              <w:spacing w:after="0"/>
              <w:ind w:left="135"/>
            </w:pPr>
          </w:p>
        </w:tc>
      </w:tr>
      <w:tr w:rsidR="00AD474D" w14:paraId="08ACA6EC" w14:textId="77777777">
        <w:trPr>
          <w:trHeight w:val="144"/>
          <w:tblCellSpacing w:w="20" w:type="nil"/>
        </w:trPr>
        <w:tc>
          <w:tcPr>
            <w:tcW w:w="400" w:type="dxa"/>
            <w:tcMar>
              <w:top w:w="50" w:type="dxa"/>
              <w:left w:w="100" w:type="dxa"/>
            </w:tcMar>
            <w:vAlign w:val="center"/>
          </w:tcPr>
          <w:p w14:paraId="2485C37D" w14:textId="77777777" w:rsidR="00AD474D" w:rsidRDefault="00000000">
            <w:pPr>
              <w:spacing w:after="0"/>
            </w:pPr>
            <w:r>
              <w:rPr>
                <w:rFonts w:ascii="Times New Roman" w:hAnsi="Times New Roman"/>
                <w:color w:val="000000"/>
                <w:sz w:val="24"/>
              </w:rPr>
              <w:lastRenderedPageBreak/>
              <w:t>12</w:t>
            </w:r>
          </w:p>
        </w:tc>
        <w:tc>
          <w:tcPr>
            <w:tcW w:w="2816" w:type="dxa"/>
            <w:tcMar>
              <w:top w:w="50" w:type="dxa"/>
              <w:left w:w="100" w:type="dxa"/>
            </w:tcMar>
            <w:vAlign w:val="center"/>
          </w:tcPr>
          <w:p w14:paraId="3AA949A2" w14:textId="77777777" w:rsidR="00AD474D" w:rsidRPr="00A93E68" w:rsidRDefault="00000000">
            <w:pPr>
              <w:spacing w:after="0"/>
              <w:ind w:left="135"/>
              <w:rPr>
                <w:lang w:val="ru-RU"/>
              </w:rPr>
            </w:pPr>
            <w:r w:rsidRPr="00A93E68">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14:paraId="0B7AA0AD"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A72B1A2" w14:textId="77777777" w:rsidR="00AD474D" w:rsidRDefault="00000000">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1D159B2D" w14:textId="77777777" w:rsidR="00AD474D" w:rsidRDefault="00000000">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60EEC29F" w14:textId="77777777" w:rsidR="00AD474D" w:rsidRDefault="00AD474D">
            <w:pPr>
              <w:spacing w:after="0"/>
              <w:ind w:left="135"/>
            </w:pPr>
          </w:p>
        </w:tc>
        <w:tc>
          <w:tcPr>
            <w:tcW w:w="2021" w:type="dxa"/>
            <w:tcMar>
              <w:top w:w="50" w:type="dxa"/>
              <w:left w:w="100" w:type="dxa"/>
            </w:tcMar>
            <w:vAlign w:val="center"/>
          </w:tcPr>
          <w:p w14:paraId="42AD2D38" w14:textId="77777777" w:rsidR="00AD474D" w:rsidRDefault="00AD474D">
            <w:pPr>
              <w:spacing w:after="0"/>
              <w:ind w:left="135"/>
            </w:pPr>
          </w:p>
        </w:tc>
      </w:tr>
      <w:tr w:rsidR="00AD474D" w14:paraId="3EB10287" w14:textId="77777777">
        <w:trPr>
          <w:trHeight w:val="144"/>
          <w:tblCellSpacing w:w="20" w:type="nil"/>
        </w:trPr>
        <w:tc>
          <w:tcPr>
            <w:tcW w:w="400" w:type="dxa"/>
            <w:tcMar>
              <w:top w:w="50" w:type="dxa"/>
              <w:left w:w="100" w:type="dxa"/>
            </w:tcMar>
            <w:vAlign w:val="center"/>
          </w:tcPr>
          <w:p w14:paraId="628C5C96" w14:textId="77777777" w:rsidR="00AD474D" w:rsidRDefault="00000000">
            <w:pPr>
              <w:spacing w:after="0"/>
            </w:pPr>
            <w:r>
              <w:rPr>
                <w:rFonts w:ascii="Times New Roman" w:hAnsi="Times New Roman"/>
                <w:color w:val="000000"/>
                <w:sz w:val="24"/>
              </w:rPr>
              <w:t>13</w:t>
            </w:r>
          </w:p>
        </w:tc>
        <w:tc>
          <w:tcPr>
            <w:tcW w:w="2816" w:type="dxa"/>
            <w:tcMar>
              <w:top w:w="50" w:type="dxa"/>
              <w:left w:w="100" w:type="dxa"/>
            </w:tcMar>
            <w:vAlign w:val="center"/>
          </w:tcPr>
          <w:p w14:paraId="3DC8D0D1" w14:textId="77777777" w:rsidR="00AD474D" w:rsidRPr="00A93E68" w:rsidRDefault="00000000">
            <w:pPr>
              <w:spacing w:after="0"/>
              <w:ind w:left="135"/>
              <w:rPr>
                <w:lang w:val="ru-RU"/>
              </w:rPr>
            </w:pPr>
            <w:r w:rsidRPr="00A93E68">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14:paraId="5BFFB219"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B60508E" w14:textId="77777777" w:rsidR="00AD474D" w:rsidRDefault="00000000">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38FF51DF" w14:textId="77777777" w:rsidR="00AD474D" w:rsidRDefault="00000000">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35F49C46" w14:textId="77777777" w:rsidR="00AD474D" w:rsidRDefault="00AD474D">
            <w:pPr>
              <w:spacing w:after="0"/>
              <w:ind w:left="135"/>
            </w:pPr>
          </w:p>
        </w:tc>
        <w:tc>
          <w:tcPr>
            <w:tcW w:w="2021" w:type="dxa"/>
            <w:tcMar>
              <w:top w:w="50" w:type="dxa"/>
              <w:left w:w="100" w:type="dxa"/>
            </w:tcMar>
            <w:vAlign w:val="center"/>
          </w:tcPr>
          <w:p w14:paraId="041BEF1E" w14:textId="77777777" w:rsidR="00AD474D" w:rsidRDefault="00AD474D">
            <w:pPr>
              <w:spacing w:after="0"/>
              <w:ind w:left="135"/>
            </w:pPr>
          </w:p>
        </w:tc>
      </w:tr>
      <w:tr w:rsidR="00AD474D" w14:paraId="187E097C" w14:textId="77777777">
        <w:trPr>
          <w:trHeight w:val="144"/>
          <w:tblCellSpacing w:w="20" w:type="nil"/>
        </w:trPr>
        <w:tc>
          <w:tcPr>
            <w:tcW w:w="400" w:type="dxa"/>
            <w:tcMar>
              <w:top w:w="50" w:type="dxa"/>
              <w:left w:w="100" w:type="dxa"/>
            </w:tcMar>
            <w:vAlign w:val="center"/>
          </w:tcPr>
          <w:p w14:paraId="27BACA77" w14:textId="77777777" w:rsidR="00AD474D" w:rsidRDefault="00000000">
            <w:pPr>
              <w:spacing w:after="0"/>
            </w:pPr>
            <w:r>
              <w:rPr>
                <w:rFonts w:ascii="Times New Roman" w:hAnsi="Times New Roman"/>
                <w:color w:val="000000"/>
                <w:sz w:val="24"/>
              </w:rPr>
              <w:t>14</w:t>
            </w:r>
          </w:p>
        </w:tc>
        <w:tc>
          <w:tcPr>
            <w:tcW w:w="2816" w:type="dxa"/>
            <w:tcMar>
              <w:top w:w="50" w:type="dxa"/>
              <w:left w:w="100" w:type="dxa"/>
            </w:tcMar>
            <w:vAlign w:val="center"/>
          </w:tcPr>
          <w:p w14:paraId="43F5ED67" w14:textId="77777777" w:rsidR="00AD474D" w:rsidRPr="00A93E68" w:rsidRDefault="00000000">
            <w:pPr>
              <w:spacing w:after="0"/>
              <w:ind w:left="135"/>
              <w:rPr>
                <w:lang w:val="ru-RU"/>
              </w:rPr>
            </w:pPr>
            <w:r w:rsidRPr="00A93E68">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14:paraId="4CA16EC5"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8235A0D" w14:textId="77777777" w:rsidR="00AD474D" w:rsidRDefault="00000000">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2F428070" w14:textId="77777777" w:rsidR="00AD474D" w:rsidRDefault="00000000">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254608C1" w14:textId="77777777" w:rsidR="00AD474D" w:rsidRDefault="00AD474D">
            <w:pPr>
              <w:spacing w:after="0"/>
              <w:ind w:left="135"/>
            </w:pPr>
          </w:p>
        </w:tc>
        <w:tc>
          <w:tcPr>
            <w:tcW w:w="2021" w:type="dxa"/>
            <w:tcMar>
              <w:top w:w="50" w:type="dxa"/>
              <w:left w:w="100" w:type="dxa"/>
            </w:tcMar>
            <w:vAlign w:val="center"/>
          </w:tcPr>
          <w:p w14:paraId="0ACA9335" w14:textId="77777777" w:rsidR="00AD474D" w:rsidRDefault="00AD474D">
            <w:pPr>
              <w:spacing w:after="0"/>
              <w:ind w:left="135"/>
            </w:pPr>
          </w:p>
        </w:tc>
      </w:tr>
      <w:tr w:rsidR="00AD474D" w:rsidRPr="00A93E68" w14:paraId="0D55FF19" w14:textId="77777777">
        <w:trPr>
          <w:trHeight w:val="144"/>
          <w:tblCellSpacing w:w="20" w:type="nil"/>
        </w:trPr>
        <w:tc>
          <w:tcPr>
            <w:tcW w:w="400" w:type="dxa"/>
            <w:tcMar>
              <w:top w:w="50" w:type="dxa"/>
              <w:left w:w="100" w:type="dxa"/>
            </w:tcMar>
            <w:vAlign w:val="center"/>
          </w:tcPr>
          <w:p w14:paraId="363E9A7C" w14:textId="77777777" w:rsidR="00AD474D" w:rsidRDefault="00000000">
            <w:pPr>
              <w:spacing w:after="0"/>
            </w:pPr>
            <w:r>
              <w:rPr>
                <w:rFonts w:ascii="Times New Roman" w:hAnsi="Times New Roman"/>
                <w:color w:val="000000"/>
                <w:sz w:val="24"/>
              </w:rPr>
              <w:t>15</w:t>
            </w:r>
          </w:p>
        </w:tc>
        <w:tc>
          <w:tcPr>
            <w:tcW w:w="2816" w:type="dxa"/>
            <w:tcMar>
              <w:top w:w="50" w:type="dxa"/>
              <w:left w:w="100" w:type="dxa"/>
            </w:tcMar>
            <w:vAlign w:val="center"/>
          </w:tcPr>
          <w:p w14:paraId="1AB968FB" w14:textId="77777777" w:rsidR="00AD474D" w:rsidRPr="00A93E68" w:rsidRDefault="00000000">
            <w:pPr>
              <w:spacing w:after="0"/>
              <w:ind w:left="135"/>
              <w:rPr>
                <w:lang w:val="ru-RU"/>
              </w:rPr>
            </w:pPr>
            <w:r w:rsidRPr="00A93E68">
              <w:rPr>
                <w:rFonts w:ascii="Times New Roman" w:hAnsi="Times New Roman"/>
                <w:color w:val="000000"/>
                <w:sz w:val="24"/>
                <w:lang w:val="ru-RU"/>
              </w:rPr>
              <w:t>Понятие о равных треугольниках и первичные представления о равных фигурах</w:t>
            </w:r>
          </w:p>
        </w:tc>
        <w:tc>
          <w:tcPr>
            <w:tcW w:w="869" w:type="dxa"/>
            <w:tcMar>
              <w:top w:w="50" w:type="dxa"/>
              <w:left w:w="100" w:type="dxa"/>
            </w:tcMar>
            <w:vAlign w:val="center"/>
          </w:tcPr>
          <w:p w14:paraId="55FD282B"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BFAE24B" w14:textId="77777777" w:rsidR="00AD474D" w:rsidRDefault="00000000">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12C84DF0" w14:textId="77777777" w:rsidR="00AD474D" w:rsidRDefault="00000000">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296298E0" w14:textId="77777777" w:rsidR="00AD474D" w:rsidRDefault="00AD474D">
            <w:pPr>
              <w:spacing w:after="0"/>
              <w:ind w:left="135"/>
            </w:pPr>
          </w:p>
        </w:tc>
        <w:tc>
          <w:tcPr>
            <w:tcW w:w="2021" w:type="dxa"/>
            <w:tcMar>
              <w:top w:w="50" w:type="dxa"/>
              <w:left w:w="100" w:type="dxa"/>
            </w:tcMar>
            <w:vAlign w:val="center"/>
          </w:tcPr>
          <w:p w14:paraId="468F950D"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/8866</w:t>
              </w:r>
              <w:r>
                <w:rPr>
                  <w:rFonts w:ascii="Times New Roman" w:hAnsi="Times New Roman"/>
                  <w:color w:val="0000FF"/>
                  <w:u w:val="single"/>
                </w:rPr>
                <w:t>ce</w:t>
              </w:r>
              <w:r w:rsidRPr="00A93E68">
                <w:rPr>
                  <w:rFonts w:ascii="Times New Roman" w:hAnsi="Times New Roman"/>
                  <w:color w:val="0000FF"/>
                  <w:u w:val="single"/>
                  <w:lang w:val="ru-RU"/>
                </w:rPr>
                <w:t>80</w:t>
              </w:r>
            </w:hyperlink>
          </w:p>
        </w:tc>
      </w:tr>
      <w:tr w:rsidR="00AD474D" w:rsidRPr="00A93E68" w14:paraId="1D80B8D5" w14:textId="77777777">
        <w:trPr>
          <w:trHeight w:val="144"/>
          <w:tblCellSpacing w:w="20" w:type="nil"/>
        </w:trPr>
        <w:tc>
          <w:tcPr>
            <w:tcW w:w="400" w:type="dxa"/>
            <w:tcMar>
              <w:top w:w="50" w:type="dxa"/>
              <w:left w:w="100" w:type="dxa"/>
            </w:tcMar>
            <w:vAlign w:val="center"/>
          </w:tcPr>
          <w:p w14:paraId="372820B9" w14:textId="77777777" w:rsidR="00AD474D" w:rsidRDefault="00000000">
            <w:pPr>
              <w:spacing w:after="0"/>
            </w:pPr>
            <w:r>
              <w:rPr>
                <w:rFonts w:ascii="Times New Roman" w:hAnsi="Times New Roman"/>
                <w:color w:val="000000"/>
                <w:sz w:val="24"/>
              </w:rPr>
              <w:t>16</w:t>
            </w:r>
          </w:p>
        </w:tc>
        <w:tc>
          <w:tcPr>
            <w:tcW w:w="2816" w:type="dxa"/>
            <w:tcMar>
              <w:top w:w="50" w:type="dxa"/>
              <w:left w:w="100" w:type="dxa"/>
            </w:tcMar>
            <w:vAlign w:val="center"/>
          </w:tcPr>
          <w:p w14:paraId="197C2D5B" w14:textId="77777777" w:rsidR="00AD474D" w:rsidRDefault="00000000">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14:paraId="4BE4AEDC" w14:textId="77777777" w:rsidR="00AD474D"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F150D9C" w14:textId="77777777" w:rsidR="00AD474D" w:rsidRDefault="00000000">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05B7CB6E" w14:textId="77777777" w:rsidR="00AD474D" w:rsidRDefault="00000000">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7703DF73" w14:textId="77777777" w:rsidR="00AD474D" w:rsidRDefault="00AD474D">
            <w:pPr>
              <w:spacing w:after="0"/>
              <w:ind w:left="135"/>
            </w:pPr>
          </w:p>
        </w:tc>
        <w:tc>
          <w:tcPr>
            <w:tcW w:w="2021" w:type="dxa"/>
            <w:tcMar>
              <w:top w:w="50" w:type="dxa"/>
              <w:left w:w="100" w:type="dxa"/>
            </w:tcMar>
            <w:vAlign w:val="center"/>
          </w:tcPr>
          <w:p w14:paraId="6AA02A39"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/8866</w:t>
              </w:r>
              <w:r>
                <w:rPr>
                  <w:rFonts w:ascii="Times New Roman" w:hAnsi="Times New Roman"/>
                  <w:color w:val="0000FF"/>
                  <w:u w:val="single"/>
                </w:rPr>
                <w:t>d</w:t>
              </w:r>
              <w:r w:rsidRPr="00A93E68">
                <w:rPr>
                  <w:rFonts w:ascii="Times New Roman" w:hAnsi="Times New Roman"/>
                  <w:color w:val="0000FF"/>
                  <w:u w:val="single"/>
                  <w:lang w:val="ru-RU"/>
                </w:rPr>
                <w:t>1</w:t>
              </w:r>
              <w:r>
                <w:rPr>
                  <w:rFonts w:ascii="Times New Roman" w:hAnsi="Times New Roman"/>
                  <w:color w:val="0000FF"/>
                  <w:u w:val="single"/>
                </w:rPr>
                <w:t>fa</w:t>
              </w:r>
            </w:hyperlink>
          </w:p>
        </w:tc>
      </w:tr>
      <w:tr w:rsidR="00AD474D" w:rsidRPr="00A93E68" w14:paraId="67896458" w14:textId="77777777">
        <w:trPr>
          <w:trHeight w:val="144"/>
          <w:tblCellSpacing w:w="20" w:type="nil"/>
        </w:trPr>
        <w:tc>
          <w:tcPr>
            <w:tcW w:w="400" w:type="dxa"/>
            <w:tcMar>
              <w:top w:w="50" w:type="dxa"/>
              <w:left w:w="100" w:type="dxa"/>
            </w:tcMar>
            <w:vAlign w:val="center"/>
          </w:tcPr>
          <w:p w14:paraId="6E3F7AF9" w14:textId="77777777" w:rsidR="00AD474D" w:rsidRDefault="00000000">
            <w:pPr>
              <w:spacing w:after="0"/>
            </w:pPr>
            <w:r>
              <w:rPr>
                <w:rFonts w:ascii="Times New Roman" w:hAnsi="Times New Roman"/>
                <w:color w:val="000000"/>
                <w:sz w:val="24"/>
              </w:rPr>
              <w:t>17</w:t>
            </w:r>
          </w:p>
        </w:tc>
        <w:tc>
          <w:tcPr>
            <w:tcW w:w="2816" w:type="dxa"/>
            <w:tcMar>
              <w:top w:w="50" w:type="dxa"/>
              <w:left w:w="100" w:type="dxa"/>
            </w:tcMar>
            <w:vAlign w:val="center"/>
          </w:tcPr>
          <w:p w14:paraId="145D9A1F" w14:textId="77777777" w:rsidR="00AD474D" w:rsidRDefault="00000000">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14:paraId="65EE4DE2" w14:textId="77777777" w:rsidR="00AD474D"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022EC0E8" w14:textId="77777777" w:rsidR="00AD474D" w:rsidRDefault="00000000">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56AB23AD" w14:textId="77777777" w:rsidR="00AD474D" w:rsidRDefault="00000000">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7E8481CE" w14:textId="77777777" w:rsidR="00AD474D" w:rsidRDefault="00AD474D">
            <w:pPr>
              <w:spacing w:after="0"/>
              <w:ind w:left="135"/>
            </w:pPr>
          </w:p>
        </w:tc>
        <w:tc>
          <w:tcPr>
            <w:tcW w:w="2021" w:type="dxa"/>
            <w:tcMar>
              <w:top w:w="50" w:type="dxa"/>
              <w:left w:w="100" w:type="dxa"/>
            </w:tcMar>
            <w:vAlign w:val="center"/>
          </w:tcPr>
          <w:p w14:paraId="3C74CA80"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/8866</w:t>
              </w:r>
              <w:r>
                <w:rPr>
                  <w:rFonts w:ascii="Times New Roman" w:hAnsi="Times New Roman"/>
                  <w:color w:val="0000FF"/>
                  <w:u w:val="single"/>
                </w:rPr>
                <w:t>d</w:t>
              </w:r>
              <w:r w:rsidRPr="00A93E68">
                <w:rPr>
                  <w:rFonts w:ascii="Times New Roman" w:hAnsi="Times New Roman"/>
                  <w:color w:val="0000FF"/>
                  <w:u w:val="single"/>
                  <w:lang w:val="ru-RU"/>
                </w:rPr>
                <w:t>34</w:t>
              </w:r>
              <w:r>
                <w:rPr>
                  <w:rFonts w:ascii="Times New Roman" w:hAnsi="Times New Roman"/>
                  <w:color w:val="0000FF"/>
                  <w:u w:val="single"/>
                </w:rPr>
                <w:t>e</w:t>
              </w:r>
            </w:hyperlink>
          </w:p>
        </w:tc>
      </w:tr>
      <w:tr w:rsidR="00AD474D" w:rsidRPr="00A93E68" w14:paraId="3DF41118" w14:textId="77777777">
        <w:trPr>
          <w:trHeight w:val="144"/>
          <w:tblCellSpacing w:w="20" w:type="nil"/>
        </w:trPr>
        <w:tc>
          <w:tcPr>
            <w:tcW w:w="400" w:type="dxa"/>
            <w:tcMar>
              <w:top w:w="50" w:type="dxa"/>
              <w:left w:w="100" w:type="dxa"/>
            </w:tcMar>
            <w:vAlign w:val="center"/>
          </w:tcPr>
          <w:p w14:paraId="1CDB67A0" w14:textId="77777777" w:rsidR="00AD474D" w:rsidRDefault="00000000">
            <w:pPr>
              <w:spacing w:after="0"/>
            </w:pPr>
            <w:r>
              <w:rPr>
                <w:rFonts w:ascii="Times New Roman" w:hAnsi="Times New Roman"/>
                <w:color w:val="000000"/>
                <w:sz w:val="24"/>
              </w:rPr>
              <w:t>18</w:t>
            </w:r>
          </w:p>
        </w:tc>
        <w:tc>
          <w:tcPr>
            <w:tcW w:w="2816" w:type="dxa"/>
            <w:tcMar>
              <w:top w:w="50" w:type="dxa"/>
              <w:left w:w="100" w:type="dxa"/>
            </w:tcMar>
            <w:vAlign w:val="center"/>
          </w:tcPr>
          <w:p w14:paraId="28232EEE" w14:textId="77777777" w:rsidR="00AD474D" w:rsidRDefault="00000000">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14:paraId="68CC3713" w14:textId="77777777" w:rsidR="00AD474D"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7D69D334" w14:textId="77777777" w:rsidR="00AD474D" w:rsidRDefault="00000000">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5FD86308" w14:textId="77777777" w:rsidR="00AD474D" w:rsidRDefault="00000000">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0B5C0E8A" w14:textId="77777777" w:rsidR="00AD474D" w:rsidRDefault="00AD474D">
            <w:pPr>
              <w:spacing w:after="0"/>
              <w:ind w:left="135"/>
            </w:pPr>
          </w:p>
        </w:tc>
        <w:tc>
          <w:tcPr>
            <w:tcW w:w="2021" w:type="dxa"/>
            <w:tcMar>
              <w:top w:w="50" w:type="dxa"/>
              <w:left w:w="100" w:type="dxa"/>
            </w:tcMar>
            <w:vAlign w:val="center"/>
          </w:tcPr>
          <w:p w14:paraId="65A6756F"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/8866</w:t>
              </w:r>
              <w:r>
                <w:rPr>
                  <w:rFonts w:ascii="Times New Roman" w:hAnsi="Times New Roman"/>
                  <w:color w:val="0000FF"/>
                  <w:u w:val="single"/>
                </w:rPr>
                <w:t>e</w:t>
              </w:r>
              <w:r w:rsidRPr="00A93E68">
                <w:rPr>
                  <w:rFonts w:ascii="Times New Roman" w:hAnsi="Times New Roman"/>
                  <w:color w:val="0000FF"/>
                  <w:u w:val="single"/>
                  <w:lang w:val="ru-RU"/>
                </w:rPr>
                <w:t>01</w:t>
              </w:r>
              <w:r>
                <w:rPr>
                  <w:rFonts w:ascii="Times New Roman" w:hAnsi="Times New Roman"/>
                  <w:color w:val="0000FF"/>
                  <w:u w:val="single"/>
                </w:rPr>
                <w:t>e</w:t>
              </w:r>
            </w:hyperlink>
          </w:p>
        </w:tc>
      </w:tr>
      <w:tr w:rsidR="00AD474D" w14:paraId="2C393210" w14:textId="77777777">
        <w:trPr>
          <w:trHeight w:val="144"/>
          <w:tblCellSpacing w:w="20" w:type="nil"/>
        </w:trPr>
        <w:tc>
          <w:tcPr>
            <w:tcW w:w="400" w:type="dxa"/>
            <w:tcMar>
              <w:top w:w="50" w:type="dxa"/>
              <w:left w:w="100" w:type="dxa"/>
            </w:tcMar>
            <w:vAlign w:val="center"/>
          </w:tcPr>
          <w:p w14:paraId="5740A387" w14:textId="77777777" w:rsidR="00AD474D" w:rsidRDefault="00000000">
            <w:pPr>
              <w:spacing w:after="0"/>
            </w:pPr>
            <w:r>
              <w:rPr>
                <w:rFonts w:ascii="Times New Roman" w:hAnsi="Times New Roman"/>
                <w:color w:val="000000"/>
                <w:sz w:val="24"/>
              </w:rPr>
              <w:t>19</w:t>
            </w:r>
          </w:p>
        </w:tc>
        <w:tc>
          <w:tcPr>
            <w:tcW w:w="2816" w:type="dxa"/>
            <w:tcMar>
              <w:top w:w="50" w:type="dxa"/>
              <w:left w:w="100" w:type="dxa"/>
            </w:tcMar>
            <w:vAlign w:val="center"/>
          </w:tcPr>
          <w:p w14:paraId="65CE5BC4" w14:textId="77777777" w:rsidR="00AD474D" w:rsidRDefault="00000000">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14:paraId="38A3535B" w14:textId="77777777" w:rsidR="00AD474D"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CC1AC23" w14:textId="77777777" w:rsidR="00AD474D" w:rsidRDefault="00000000">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5CF5B200" w14:textId="77777777" w:rsidR="00AD474D" w:rsidRDefault="00000000">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58BA8A6E" w14:textId="77777777" w:rsidR="00AD474D" w:rsidRDefault="00AD474D">
            <w:pPr>
              <w:spacing w:after="0"/>
              <w:ind w:left="135"/>
            </w:pPr>
          </w:p>
        </w:tc>
        <w:tc>
          <w:tcPr>
            <w:tcW w:w="2021" w:type="dxa"/>
            <w:tcMar>
              <w:top w:w="50" w:type="dxa"/>
              <w:left w:w="100" w:type="dxa"/>
            </w:tcMar>
            <w:vAlign w:val="center"/>
          </w:tcPr>
          <w:p w14:paraId="075D9567" w14:textId="77777777" w:rsidR="00AD474D" w:rsidRDefault="00AD474D">
            <w:pPr>
              <w:spacing w:after="0"/>
              <w:ind w:left="135"/>
            </w:pPr>
          </w:p>
        </w:tc>
      </w:tr>
      <w:tr w:rsidR="00AD474D" w14:paraId="4F4B3298" w14:textId="77777777">
        <w:trPr>
          <w:trHeight w:val="144"/>
          <w:tblCellSpacing w:w="20" w:type="nil"/>
        </w:trPr>
        <w:tc>
          <w:tcPr>
            <w:tcW w:w="400" w:type="dxa"/>
            <w:tcMar>
              <w:top w:w="50" w:type="dxa"/>
              <w:left w:w="100" w:type="dxa"/>
            </w:tcMar>
            <w:vAlign w:val="center"/>
          </w:tcPr>
          <w:p w14:paraId="294258A5" w14:textId="77777777" w:rsidR="00AD474D" w:rsidRDefault="00000000">
            <w:pPr>
              <w:spacing w:after="0"/>
            </w:pPr>
            <w:r>
              <w:rPr>
                <w:rFonts w:ascii="Times New Roman" w:hAnsi="Times New Roman"/>
                <w:color w:val="000000"/>
                <w:sz w:val="24"/>
              </w:rPr>
              <w:t>20</w:t>
            </w:r>
          </w:p>
        </w:tc>
        <w:tc>
          <w:tcPr>
            <w:tcW w:w="2816" w:type="dxa"/>
            <w:tcMar>
              <w:top w:w="50" w:type="dxa"/>
              <w:left w:w="100" w:type="dxa"/>
            </w:tcMar>
            <w:vAlign w:val="center"/>
          </w:tcPr>
          <w:p w14:paraId="714F7AB2" w14:textId="77777777" w:rsidR="00AD474D" w:rsidRDefault="00000000">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14:paraId="1122E6D1" w14:textId="77777777" w:rsidR="00AD474D"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02FDA5FD" w14:textId="77777777" w:rsidR="00AD474D" w:rsidRDefault="00000000">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57D58804" w14:textId="77777777" w:rsidR="00AD474D" w:rsidRDefault="00000000">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35CFE8A2" w14:textId="77777777" w:rsidR="00AD474D" w:rsidRDefault="00AD474D">
            <w:pPr>
              <w:spacing w:after="0"/>
              <w:ind w:left="135"/>
            </w:pPr>
          </w:p>
        </w:tc>
        <w:tc>
          <w:tcPr>
            <w:tcW w:w="2021" w:type="dxa"/>
            <w:tcMar>
              <w:top w:w="50" w:type="dxa"/>
              <w:left w:w="100" w:type="dxa"/>
            </w:tcMar>
            <w:vAlign w:val="center"/>
          </w:tcPr>
          <w:p w14:paraId="041C5DE8" w14:textId="77777777" w:rsidR="00AD474D" w:rsidRDefault="00AD474D">
            <w:pPr>
              <w:spacing w:after="0"/>
              <w:ind w:left="135"/>
            </w:pPr>
          </w:p>
        </w:tc>
      </w:tr>
      <w:tr w:rsidR="00AD474D" w:rsidRPr="00A93E68" w14:paraId="4FDE86B7" w14:textId="77777777">
        <w:trPr>
          <w:trHeight w:val="144"/>
          <w:tblCellSpacing w:w="20" w:type="nil"/>
        </w:trPr>
        <w:tc>
          <w:tcPr>
            <w:tcW w:w="400" w:type="dxa"/>
            <w:tcMar>
              <w:top w:w="50" w:type="dxa"/>
              <w:left w:w="100" w:type="dxa"/>
            </w:tcMar>
            <w:vAlign w:val="center"/>
          </w:tcPr>
          <w:p w14:paraId="12E0DC98" w14:textId="77777777" w:rsidR="00AD474D" w:rsidRDefault="00000000">
            <w:pPr>
              <w:spacing w:after="0"/>
            </w:pPr>
            <w:r>
              <w:rPr>
                <w:rFonts w:ascii="Times New Roman" w:hAnsi="Times New Roman"/>
                <w:color w:val="000000"/>
                <w:sz w:val="24"/>
              </w:rPr>
              <w:t>21</w:t>
            </w:r>
          </w:p>
        </w:tc>
        <w:tc>
          <w:tcPr>
            <w:tcW w:w="2816" w:type="dxa"/>
            <w:tcMar>
              <w:top w:w="50" w:type="dxa"/>
              <w:left w:w="100" w:type="dxa"/>
            </w:tcMar>
            <w:vAlign w:val="center"/>
          </w:tcPr>
          <w:p w14:paraId="577B71DC" w14:textId="77777777" w:rsidR="00AD474D" w:rsidRDefault="00000000">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14:paraId="35CBD911" w14:textId="77777777" w:rsidR="00AD474D"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8533A57" w14:textId="77777777" w:rsidR="00AD474D" w:rsidRDefault="00000000">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5BF1FB4A" w14:textId="77777777" w:rsidR="00AD474D" w:rsidRDefault="00000000">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6D421DFF" w14:textId="77777777" w:rsidR="00AD474D" w:rsidRDefault="00AD474D">
            <w:pPr>
              <w:spacing w:after="0"/>
              <w:ind w:left="135"/>
            </w:pPr>
          </w:p>
        </w:tc>
        <w:tc>
          <w:tcPr>
            <w:tcW w:w="2021" w:type="dxa"/>
            <w:tcMar>
              <w:top w:w="50" w:type="dxa"/>
              <w:left w:w="100" w:type="dxa"/>
            </w:tcMar>
            <w:vAlign w:val="center"/>
          </w:tcPr>
          <w:p w14:paraId="1C85B0DB"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/8866</w:t>
              </w:r>
              <w:r>
                <w:rPr>
                  <w:rFonts w:ascii="Times New Roman" w:hAnsi="Times New Roman"/>
                  <w:color w:val="0000FF"/>
                  <w:u w:val="single"/>
                </w:rPr>
                <w:t>e</w:t>
              </w:r>
              <w:r w:rsidRPr="00A93E68">
                <w:rPr>
                  <w:rFonts w:ascii="Times New Roman" w:hAnsi="Times New Roman"/>
                  <w:color w:val="0000FF"/>
                  <w:u w:val="single"/>
                  <w:lang w:val="ru-RU"/>
                </w:rPr>
                <w:t>88</w:t>
              </w:r>
              <w:r>
                <w:rPr>
                  <w:rFonts w:ascii="Times New Roman" w:hAnsi="Times New Roman"/>
                  <w:color w:val="0000FF"/>
                  <w:u w:val="single"/>
                </w:rPr>
                <w:t>e</w:t>
              </w:r>
            </w:hyperlink>
          </w:p>
        </w:tc>
      </w:tr>
      <w:tr w:rsidR="00AD474D" w14:paraId="7503A327" w14:textId="77777777">
        <w:trPr>
          <w:trHeight w:val="144"/>
          <w:tblCellSpacing w:w="20" w:type="nil"/>
        </w:trPr>
        <w:tc>
          <w:tcPr>
            <w:tcW w:w="400" w:type="dxa"/>
            <w:tcMar>
              <w:top w:w="50" w:type="dxa"/>
              <w:left w:w="100" w:type="dxa"/>
            </w:tcMar>
            <w:vAlign w:val="center"/>
          </w:tcPr>
          <w:p w14:paraId="26E30D6C" w14:textId="77777777" w:rsidR="00AD474D" w:rsidRDefault="00000000">
            <w:pPr>
              <w:spacing w:after="0"/>
            </w:pPr>
            <w:r>
              <w:rPr>
                <w:rFonts w:ascii="Times New Roman" w:hAnsi="Times New Roman"/>
                <w:color w:val="000000"/>
                <w:sz w:val="24"/>
              </w:rPr>
              <w:t>22</w:t>
            </w:r>
          </w:p>
        </w:tc>
        <w:tc>
          <w:tcPr>
            <w:tcW w:w="2816" w:type="dxa"/>
            <w:tcMar>
              <w:top w:w="50" w:type="dxa"/>
              <w:left w:w="100" w:type="dxa"/>
            </w:tcMar>
            <w:vAlign w:val="center"/>
          </w:tcPr>
          <w:p w14:paraId="6F86B422" w14:textId="77777777" w:rsidR="00AD474D" w:rsidRDefault="00000000">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14:paraId="1DB97CA2" w14:textId="77777777" w:rsidR="00AD474D"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FEF0520" w14:textId="77777777" w:rsidR="00AD474D" w:rsidRDefault="00000000">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3FA49842" w14:textId="77777777" w:rsidR="00AD474D" w:rsidRDefault="00000000">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2871EABA" w14:textId="77777777" w:rsidR="00AD474D" w:rsidRDefault="00AD474D">
            <w:pPr>
              <w:spacing w:after="0"/>
              <w:ind w:left="135"/>
            </w:pPr>
          </w:p>
        </w:tc>
        <w:tc>
          <w:tcPr>
            <w:tcW w:w="2021" w:type="dxa"/>
            <w:tcMar>
              <w:top w:w="50" w:type="dxa"/>
              <w:left w:w="100" w:type="dxa"/>
            </w:tcMar>
            <w:vAlign w:val="center"/>
          </w:tcPr>
          <w:p w14:paraId="3546B7BD" w14:textId="77777777" w:rsidR="00AD474D" w:rsidRDefault="00AD474D">
            <w:pPr>
              <w:spacing w:after="0"/>
              <w:ind w:left="135"/>
            </w:pPr>
          </w:p>
        </w:tc>
      </w:tr>
      <w:tr w:rsidR="00AD474D" w14:paraId="511F0BA6" w14:textId="77777777">
        <w:trPr>
          <w:trHeight w:val="144"/>
          <w:tblCellSpacing w:w="20" w:type="nil"/>
        </w:trPr>
        <w:tc>
          <w:tcPr>
            <w:tcW w:w="400" w:type="dxa"/>
            <w:tcMar>
              <w:top w:w="50" w:type="dxa"/>
              <w:left w:w="100" w:type="dxa"/>
            </w:tcMar>
            <w:vAlign w:val="center"/>
          </w:tcPr>
          <w:p w14:paraId="2796F2AD" w14:textId="77777777" w:rsidR="00AD474D" w:rsidRDefault="00000000">
            <w:pPr>
              <w:spacing w:after="0"/>
            </w:pPr>
            <w:r>
              <w:rPr>
                <w:rFonts w:ascii="Times New Roman" w:hAnsi="Times New Roman"/>
                <w:color w:val="000000"/>
                <w:sz w:val="24"/>
              </w:rPr>
              <w:t>23</w:t>
            </w:r>
          </w:p>
        </w:tc>
        <w:tc>
          <w:tcPr>
            <w:tcW w:w="2816" w:type="dxa"/>
            <w:tcMar>
              <w:top w:w="50" w:type="dxa"/>
              <w:left w:w="100" w:type="dxa"/>
            </w:tcMar>
            <w:vAlign w:val="center"/>
          </w:tcPr>
          <w:p w14:paraId="64E892B7" w14:textId="77777777" w:rsidR="00AD474D" w:rsidRDefault="00000000">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14:paraId="49515557" w14:textId="77777777" w:rsidR="00AD474D"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5043C2CC" w14:textId="77777777" w:rsidR="00AD474D" w:rsidRDefault="00000000">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5294DDEE" w14:textId="77777777" w:rsidR="00AD474D" w:rsidRDefault="00000000">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3412DACA" w14:textId="77777777" w:rsidR="00AD474D" w:rsidRDefault="00AD474D">
            <w:pPr>
              <w:spacing w:after="0"/>
              <w:ind w:left="135"/>
            </w:pPr>
          </w:p>
        </w:tc>
        <w:tc>
          <w:tcPr>
            <w:tcW w:w="2021" w:type="dxa"/>
            <w:tcMar>
              <w:top w:w="50" w:type="dxa"/>
              <w:left w:w="100" w:type="dxa"/>
            </w:tcMar>
            <w:vAlign w:val="center"/>
          </w:tcPr>
          <w:p w14:paraId="52603D5D" w14:textId="77777777" w:rsidR="00AD474D" w:rsidRDefault="00AD474D">
            <w:pPr>
              <w:spacing w:after="0"/>
              <w:ind w:left="135"/>
            </w:pPr>
          </w:p>
        </w:tc>
      </w:tr>
      <w:tr w:rsidR="00AD474D" w:rsidRPr="00A93E68" w14:paraId="120C2B87" w14:textId="77777777">
        <w:trPr>
          <w:trHeight w:val="144"/>
          <w:tblCellSpacing w:w="20" w:type="nil"/>
        </w:trPr>
        <w:tc>
          <w:tcPr>
            <w:tcW w:w="400" w:type="dxa"/>
            <w:tcMar>
              <w:top w:w="50" w:type="dxa"/>
              <w:left w:w="100" w:type="dxa"/>
            </w:tcMar>
            <w:vAlign w:val="center"/>
          </w:tcPr>
          <w:p w14:paraId="2F0ECA9A" w14:textId="77777777" w:rsidR="00AD474D" w:rsidRDefault="00000000">
            <w:pPr>
              <w:spacing w:after="0"/>
            </w:pPr>
            <w:r>
              <w:rPr>
                <w:rFonts w:ascii="Times New Roman" w:hAnsi="Times New Roman"/>
                <w:color w:val="000000"/>
                <w:sz w:val="24"/>
              </w:rPr>
              <w:lastRenderedPageBreak/>
              <w:t>24</w:t>
            </w:r>
          </w:p>
        </w:tc>
        <w:tc>
          <w:tcPr>
            <w:tcW w:w="2816" w:type="dxa"/>
            <w:tcMar>
              <w:top w:w="50" w:type="dxa"/>
              <w:left w:w="100" w:type="dxa"/>
            </w:tcMar>
            <w:vAlign w:val="center"/>
          </w:tcPr>
          <w:p w14:paraId="657F53FA" w14:textId="77777777" w:rsidR="00AD474D" w:rsidRPr="00A93E68" w:rsidRDefault="00000000">
            <w:pPr>
              <w:spacing w:after="0"/>
              <w:ind w:left="135"/>
              <w:rPr>
                <w:lang w:val="ru-RU"/>
              </w:rPr>
            </w:pPr>
            <w:r w:rsidRPr="00A93E68">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14:paraId="60C59C73"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80FC092" w14:textId="77777777" w:rsidR="00AD474D" w:rsidRDefault="00000000">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2F5B5DE2" w14:textId="77777777" w:rsidR="00AD474D" w:rsidRDefault="00000000">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5F2D6D75" w14:textId="77777777" w:rsidR="00AD474D" w:rsidRDefault="00AD474D">
            <w:pPr>
              <w:spacing w:after="0"/>
              <w:ind w:left="135"/>
            </w:pPr>
          </w:p>
        </w:tc>
        <w:tc>
          <w:tcPr>
            <w:tcW w:w="2021" w:type="dxa"/>
            <w:tcMar>
              <w:top w:w="50" w:type="dxa"/>
              <w:left w:w="100" w:type="dxa"/>
            </w:tcMar>
            <w:vAlign w:val="center"/>
          </w:tcPr>
          <w:p w14:paraId="6CCD10D8"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/8866</w:t>
              </w:r>
              <w:r>
                <w:rPr>
                  <w:rFonts w:ascii="Times New Roman" w:hAnsi="Times New Roman"/>
                  <w:color w:val="0000FF"/>
                  <w:u w:val="single"/>
                </w:rPr>
                <w:t>e</w:t>
              </w:r>
              <w:r w:rsidRPr="00A93E68">
                <w:rPr>
                  <w:rFonts w:ascii="Times New Roman" w:hAnsi="Times New Roman"/>
                  <w:color w:val="0000FF"/>
                  <w:u w:val="single"/>
                  <w:lang w:val="ru-RU"/>
                </w:rPr>
                <w:t>9</w:t>
              </w:r>
              <w:r>
                <w:rPr>
                  <w:rFonts w:ascii="Times New Roman" w:hAnsi="Times New Roman"/>
                  <w:color w:val="0000FF"/>
                  <w:u w:val="single"/>
                </w:rPr>
                <w:t>ec</w:t>
              </w:r>
            </w:hyperlink>
          </w:p>
        </w:tc>
      </w:tr>
      <w:tr w:rsidR="00AD474D" w14:paraId="56F9A1E6" w14:textId="77777777">
        <w:trPr>
          <w:trHeight w:val="144"/>
          <w:tblCellSpacing w:w="20" w:type="nil"/>
        </w:trPr>
        <w:tc>
          <w:tcPr>
            <w:tcW w:w="400" w:type="dxa"/>
            <w:tcMar>
              <w:top w:w="50" w:type="dxa"/>
              <w:left w:w="100" w:type="dxa"/>
            </w:tcMar>
            <w:vAlign w:val="center"/>
          </w:tcPr>
          <w:p w14:paraId="77EE93A9" w14:textId="77777777" w:rsidR="00AD474D" w:rsidRDefault="00000000">
            <w:pPr>
              <w:spacing w:after="0"/>
            </w:pPr>
            <w:r>
              <w:rPr>
                <w:rFonts w:ascii="Times New Roman" w:hAnsi="Times New Roman"/>
                <w:color w:val="000000"/>
                <w:sz w:val="24"/>
              </w:rPr>
              <w:t>25</w:t>
            </w:r>
          </w:p>
        </w:tc>
        <w:tc>
          <w:tcPr>
            <w:tcW w:w="2816" w:type="dxa"/>
            <w:tcMar>
              <w:top w:w="50" w:type="dxa"/>
              <w:left w:w="100" w:type="dxa"/>
            </w:tcMar>
            <w:vAlign w:val="center"/>
          </w:tcPr>
          <w:p w14:paraId="16A3AE63" w14:textId="77777777" w:rsidR="00AD474D" w:rsidRPr="00A93E68" w:rsidRDefault="00000000">
            <w:pPr>
              <w:spacing w:after="0"/>
              <w:ind w:left="135"/>
              <w:rPr>
                <w:lang w:val="ru-RU"/>
              </w:rPr>
            </w:pPr>
            <w:r w:rsidRPr="00A93E68">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14:paraId="2065C656"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B7697D2" w14:textId="77777777" w:rsidR="00AD474D" w:rsidRDefault="00000000">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0FAB578A" w14:textId="77777777" w:rsidR="00AD474D" w:rsidRDefault="00000000">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3B4A138A" w14:textId="77777777" w:rsidR="00AD474D" w:rsidRDefault="00AD474D">
            <w:pPr>
              <w:spacing w:after="0"/>
              <w:ind w:left="135"/>
            </w:pPr>
          </w:p>
        </w:tc>
        <w:tc>
          <w:tcPr>
            <w:tcW w:w="2021" w:type="dxa"/>
            <w:tcMar>
              <w:top w:w="50" w:type="dxa"/>
              <w:left w:w="100" w:type="dxa"/>
            </w:tcMar>
            <w:vAlign w:val="center"/>
          </w:tcPr>
          <w:p w14:paraId="23DC56C6" w14:textId="77777777" w:rsidR="00AD474D" w:rsidRDefault="00AD474D">
            <w:pPr>
              <w:spacing w:after="0"/>
              <w:ind w:left="135"/>
            </w:pPr>
          </w:p>
        </w:tc>
      </w:tr>
      <w:tr w:rsidR="00AD474D" w:rsidRPr="00A93E68" w14:paraId="4810AEFA" w14:textId="77777777">
        <w:trPr>
          <w:trHeight w:val="144"/>
          <w:tblCellSpacing w:w="20" w:type="nil"/>
        </w:trPr>
        <w:tc>
          <w:tcPr>
            <w:tcW w:w="400" w:type="dxa"/>
            <w:tcMar>
              <w:top w:w="50" w:type="dxa"/>
              <w:left w:w="100" w:type="dxa"/>
            </w:tcMar>
            <w:vAlign w:val="center"/>
          </w:tcPr>
          <w:p w14:paraId="41C4E8B2" w14:textId="77777777" w:rsidR="00AD474D" w:rsidRDefault="00000000">
            <w:pPr>
              <w:spacing w:after="0"/>
            </w:pPr>
            <w:r>
              <w:rPr>
                <w:rFonts w:ascii="Times New Roman" w:hAnsi="Times New Roman"/>
                <w:color w:val="000000"/>
                <w:sz w:val="24"/>
              </w:rPr>
              <w:t>26</w:t>
            </w:r>
          </w:p>
        </w:tc>
        <w:tc>
          <w:tcPr>
            <w:tcW w:w="2816" w:type="dxa"/>
            <w:tcMar>
              <w:top w:w="50" w:type="dxa"/>
              <w:left w:w="100" w:type="dxa"/>
            </w:tcMar>
            <w:vAlign w:val="center"/>
          </w:tcPr>
          <w:p w14:paraId="3A1FBCF8" w14:textId="77777777" w:rsidR="00AD474D" w:rsidRDefault="00000000">
            <w:pPr>
              <w:spacing w:after="0"/>
              <w:ind w:left="135"/>
            </w:pPr>
            <w:r>
              <w:rPr>
                <w:rFonts w:ascii="Times New Roman" w:hAnsi="Times New Roman"/>
                <w:color w:val="000000"/>
                <w:sz w:val="24"/>
              </w:rPr>
              <w:t>Равнобедренные и равносторонние треугольники</w:t>
            </w:r>
          </w:p>
        </w:tc>
        <w:tc>
          <w:tcPr>
            <w:tcW w:w="869" w:type="dxa"/>
            <w:tcMar>
              <w:top w:w="50" w:type="dxa"/>
              <w:left w:w="100" w:type="dxa"/>
            </w:tcMar>
            <w:vAlign w:val="center"/>
          </w:tcPr>
          <w:p w14:paraId="6EA15ACB" w14:textId="77777777" w:rsidR="00AD474D"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F2522BF" w14:textId="77777777" w:rsidR="00AD474D" w:rsidRDefault="00000000">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0EB2BCC0" w14:textId="77777777" w:rsidR="00AD474D" w:rsidRDefault="00000000">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79FFD089" w14:textId="77777777" w:rsidR="00AD474D" w:rsidRDefault="00AD474D">
            <w:pPr>
              <w:spacing w:after="0"/>
              <w:ind w:left="135"/>
            </w:pPr>
          </w:p>
        </w:tc>
        <w:tc>
          <w:tcPr>
            <w:tcW w:w="2021" w:type="dxa"/>
            <w:tcMar>
              <w:top w:w="50" w:type="dxa"/>
              <w:left w:w="100" w:type="dxa"/>
            </w:tcMar>
            <w:vAlign w:val="center"/>
          </w:tcPr>
          <w:p w14:paraId="65F02036"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/8866</w:t>
              </w:r>
              <w:r>
                <w:rPr>
                  <w:rFonts w:ascii="Times New Roman" w:hAnsi="Times New Roman"/>
                  <w:color w:val="0000FF"/>
                  <w:u w:val="single"/>
                </w:rPr>
                <w:t>d</w:t>
              </w:r>
              <w:r w:rsidRPr="00A93E68">
                <w:rPr>
                  <w:rFonts w:ascii="Times New Roman" w:hAnsi="Times New Roman"/>
                  <w:color w:val="0000FF"/>
                  <w:u w:val="single"/>
                  <w:lang w:val="ru-RU"/>
                </w:rPr>
                <w:t>6</w:t>
              </w:r>
              <w:r>
                <w:rPr>
                  <w:rFonts w:ascii="Times New Roman" w:hAnsi="Times New Roman"/>
                  <w:color w:val="0000FF"/>
                  <w:u w:val="single"/>
                </w:rPr>
                <w:t>fa</w:t>
              </w:r>
            </w:hyperlink>
          </w:p>
        </w:tc>
      </w:tr>
      <w:tr w:rsidR="00AD474D" w:rsidRPr="00A93E68" w14:paraId="76D7A359" w14:textId="77777777">
        <w:trPr>
          <w:trHeight w:val="144"/>
          <w:tblCellSpacing w:w="20" w:type="nil"/>
        </w:trPr>
        <w:tc>
          <w:tcPr>
            <w:tcW w:w="400" w:type="dxa"/>
            <w:tcMar>
              <w:top w:w="50" w:type="dxa"/>
              <w:left w:w="100" w:type="dxa"/>
            </w:tcMar>
            <w:vAlign w:val="center"/>
          </w:tcPr>
          <w:p w14:paraId="43159439" w14:textId="77777777" w:rsidR="00AD474D" w:rsidRDefault="00000000">
            <w:pPr>
              <w:spacing w:after="0"/>
            </w:pPr>
            <w:r>
              <w:rPr>
                <w:rFonts w:ascii="Times New Roman" w:hAnsi="Times New Roman"/>
                <w:color w:val="000000"/>
                <w:sz w:val="24"/>
              </w:rPr>
              <w:t>27</w:t>
            </w:r>
          </w:p>
        </w:tc>
        <w:tc>
          <w:tcPr>
            <w:tcW w:w="2816" w:type="dxa"/>
            <w:tcMar>
              <w:top w:w="50" w:type="dxa"/>
              <w:left w:w="100" w:type="dxa"/>
            </w:tcMar>
            <w:vAlign w:val="center"/>
          </w:tcPr>
          <w:p w14:paraId="2DE41BA9" w14:textId="77777777" w:rsidR="00AD474D" w:rsidRPr="00A93E68" w:rsidRDefault="00000000">
            <w:pPr>
              <w:spacing w:after="0"/>
              <w:ind w:left="135"/>
              <w:rPr>
                <w:lang w:val="ru-RU"/>
              </w:rPr>
            </w:pPr>
            <w:r w:rsidRPr="00A93E68">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14:paraId="2305EAC7"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50C999A" w14:textId="77777777" w:rsidR="00AD474D" w:rsidRDefault="00000000">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3F6D8376" w14:textId="77777777" w:rsidR="00AD474D" w:rsidRDefault="00000000">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67590986" w14:textId="77777777" w:rsidR="00AD474D" w:rsidRDefault="00AD474D">
            <w:pPr>
              <w:spacing w:after="0"/>
              <w:ind w:left="135"/>
            </w:pPr>
          </w:p>
        </w:tc>
        <w:tc>
          <w:tcPr>
            <w:tcW w:w="2021" w:type="dxa"/>
            <w:tcMar>
              <w:top w:w="50" w:type="dxa"/>
              <w:left w:w="100" w:type="dxa"/>
            </w:tcMar>
            <w:vAlign w:val="center"/>
          </w:tcPr>
          <w:p w14:paraId="5DCF5AB4"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/8866</w:t>
              </w:r>
              <w:r>
                <w:rPr>
                  <w:rFonts w:ascii="Times New Roman" w:hAnsi="Times New Roman"/>
                  <w:color w:val="0000FF"/>
                  <w:u w:val="single"/>
                </w:rPr>
                <w:t>d</w:t>
              </w:r>
              <w:r w:rsidRPr="00A93E68">
                <w:rPr>
                  <w:rFonts w:ascii="Times New Roman" w:hAnsi="Times New Roman"/>
                  <w:color w:val="0000FF"/>
                  <w:u w:val="single"/>
                  <w:lang w:val="ru-RU"/>
                </w:rPr>
                <w:t>880</w:t>
              </w:r>
            </w:hyperlink>
          </w:p>
        </w:tc>
      </w:tr>
      <w:tr w:rsidR="00AD474D" w:rsidRPr="00A93E68" w14:paraId="49A4DFFF" w14:textId="77777777">
        <w:trPr>
          <w:trHeight w:val="144"/>
          <w:tblCellSpacing w:w="20" w:type="nil"/>
        </w:trPr>
        <w:tc>
          <w:tcPr>
            <w:tcW w:w="400" w:type="dxa"/>
            <w:tcMar>
              <w:top w:w="50" w:type="dxa"/>
              <w:left w:w="100" w:type="dxa"/>
            </w:tcMar>
            <w:vAlign w:val="center"/>
          </w:tcPr>
          <w:p w14:paraId="49A2861E" w14:textId="77777777" w:rsidR="00AD474D" w:rsidRDefault="00000000">
            <w:pPr>
              <w:spacing w:after="0"/>
            </w:pPr>
            <w:r>
              <w:rPr>
                <w:rFonts w:ascii="Times New Roman" w:hAnsi="Times New Roman"/>
                <w:color w:val="000000"/>
                <w:sz w:val="24"/>
              </w:rPr>
              <w:t>28</w:t>
            </w:r>
          </w:p>
        </w:tc>
        <w:tc>
          <w:tcPr>
            <w:tcW w:w="2816" w:type="dxa"/>
            <w:tcMar>
              <w:top w:w="50" w:type="dxa"/>
              <w:left w:w="100" w:type="dxa"/>
            </w:tcMar>
            <w:vAlign w:val="center"/>
          </w:tcPr>
          <w:p w14:paraId="7AFFFF3E" w14:textId="77777777" w:rsidR="00AD474D" w:rsidRPr="00A93E68" w:rsidRDefault="00000000">
            <w:pPr>
              <w:spacing w:after="0"/>
              <w:ind w:left="135"/>
              <w:rPr>
                <w:lang w:val="ru-RU"/>
              </w:rPr>
            </w:pPr>
            <w:r w:rsidRPr="00A93E68">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14:paraId="49EFDF44"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255035B" w14:textId="77777777" w:rsidR="00AD474D" w:rsidRDefault="00000000">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626E70C1" w14:textId="77777777" w:rsidR="00AD474D" w:rsidRDefault="00000000">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41E88CE1" w14:textId="77777777" w:rsidR="00AD474D" w:rsidRDefault="00AD474D">
            <w:pPr>
              <w:spacing w:after="0"/>
              <w:ind w:left="135"/>
            </w:pPr>
          </w:p>
        </w:tc>
        <w:tc>
          <w:tcPr>
            <w:tcW w:w="2021" w:type="dxa"/>
            <w:tcMar>
              <w:top w:w="50" w:type="dxa"/>
              <w:left w:w="100" w:type="dxa"/>
            </w:tcMar>
            <w:vAlign w:val="center"/>
          </w:tcPr>
          <w:p w14:paraId="11717BBE"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/8866</w:t>
              </w:r>
              <w:r>
                <w:rPr>
                  <w:rFonts w:ascii="Times New Roman" w:hAnsi="Times New Roman"/>
                  <w:color w:val="0000FF"/>
                  <w:u w:val="single"/>
                </w:rPr>
                <w:t>d</w:t>
              </w:r>
              <w:r w:rsidRPr="00A93E68">
                <w:rPr>
                  <w:rFonts w:ascii="Times New Roman" w:hAnsi="Times New Roman"/>
                  <w:color w:val="0000FF"/>
                  <w:u w:val="single"/>
                  <w:lang w:val="ru-RU"/>
                </w:rPr>
                <w:t>880</w:t>
              </w:r>
            </w:hyperlink>
          </w:p>
        </w:tc>
      </w:tr>
      <w:tr w:rsidR="00AD474D" w:rsidRPr="00A93E68" w14:paraId="5D32ABCB" w14:textId="77777777">
        <w:trPr>
          <w:trHeight w:val="144"/>
          <w:tblCellSpacing w:w="20" w:type="nil"/>
        </w:trPr>
        <w:tc>
          <w:tcPr>
            <w:tcW w:w="400" w:type="dxa"/>
            <w:tcMar>
              <w:top w:w="50" w:type="dxa"/>
              <w:left w:w="100" w:type="dxa"/>
            </w:tcMar>
            <w:vAlign w:val="center"/>
          </w:tcPr>
          <w:p w14:paraId="55320769" w14:textId="77777777" w:rsidR="00AD474D" w:rsidRDefault="00000000">
            <w:pPr>
              <w:spacing w:after="0"/>
            </w:pPr>
            <w:r>
              <w:rPr>
                <w:rFonts w:ascii="Times New Roman" w:hAnsi="Times New Roman"/>
                <w:color w:val="000000"/>
                <w:sz w:val="24"/>
              </w:rPr>
              <w:t>29</w:t>
            </w:r>
          </w:p>
        </w:tc>
        <w:tc>
          <w:tcPr>
            <w:tcW w:w="2816" w:type="dxa"/>
            <w:tcMar>
              <w:top w:w="50" w:type="dxa"/>
              <w:left w:w="100" w:type="dxa"/>
            </w:tcMar>
            <w:vAlign w:val="center"/>
          </w:tcPr>
          <w:p w14:paraId="7B5335CF" w14:textId="77777777" w:rsidR="00AD474D" w:rsidRPr="00A93E68" w:rsidRDefault="00000000">
            <w:pPr>
              <w:spacing w:after="0"/>
              <w:ind w:left="135"/>
              <w:rPr>
                <w:lang w:val="ru-RU"/>
              </w:rPr>
            </w:pPr>
            <w:r w:rsidRPr="00A93E68">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14:paraId="42445144"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1EE7C56" w14:textId="77777777" w:rsidR="00AD474D" w:rsidRDefault="00000000">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4524D8E4" w14:textId="77777777" w:rsidR="00AD474D" w:rsidRDefault="00000000">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31A18104" w14:textId="77777777" w:rsidR="00AD474D" w:rsidRDefault="00AD474D">
            <w:pPr>
              <w:spacing w:after="0"/>
              <w:ind w:left="135"/>
            </w:pPr>
          </w:p>
        </w:tc>
        <w:tc>
          <w:tcPr>
            <w:tcW w:w="2021" w:type="dxa"/>
            <w:tcMar>
              <w:top w:w="50" w:type="dxa"/>
              <w:left w:w="100" w:type="dxa"/>
            </w:tcMar>
            <w:vAlign w:val="center"/>
          </w:tcPr>
          <w:p w14:paraId="1BDF364B"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/8866</w:t>
              </w:r>
              <w:r>
                <w:rPr>
                  <w:rFonts w:ascii="Times New Roman" w:hAnsi="Times New Roman"/>
                  <w:color w:val="0000FF"/>
                  <w:u w:val="single"/>
                </w:rPr>
                <w:t>e</w:t>
              </w:r>
              <w:r w:rsidRPr="00A93E68">
                <w:rPr>
                  <w:rFonts w:ascii="Times New Roman" w:hAnsi="Times New Roman"/>
                  <w:color w:val="0000FF"/>
                  <w:u w:val="single"/>
                  <w:lang w:val="ru-RU"/>
                </w:rPr>
                <w:t>26</w:t>
              </w:r>
              <w:r>
                <w:rPr>
                  <w:rFonts w:ascii="Times New Roman" w:hAnsi="Times New Roman"/>
                  <w:color w:val="0000FF"/>
                  <w:u w:val="single"/>
                </w:rPr>
                <w:t>c</w:t>
              </w:r>
            </w:hyperlink>
          </w:p>
        </w:tc>
      </w:tr>
      <w:tr w:rsidR="00AD474D" w14:paraId="6DC62B4F" w14:textId="77777777">
        <w:trPr>
          <w:trHeight w:val="144"/>
          <w:tblCellSpacing w:w="20" w:type="nil"/>
        </w:trPr>
        <w:tc>
          <w:tcPr>
            <w:tcW w:w="400" w:type="dxa"/>
            <w:tcMar>
              <w:top w:w="50" w:type="dxa"/>
              <w:left w:w="100" w:type="dxa"/>
            </w:tcMar>
            <w:vAlign w:val="center"/>
          </w:tcPr>
          <w:p w14:paraId="7BF56EB2" w14:textId="77777777" w:rsidR="00AD474D" w:rsidRDefault="00000000">
            <w:pPr>
              <w:spacing w:after="0"/>
            </w:pPr>
            <w:r>
              <w:rPr>
                <w:rFonts w:ascii="Times New Roman" w:hAnsi="Times New Roman"/>
                <w:color w:val="000000"/>
                <w:sz w:val="24"/>
              </w:rPr>
              <w:t>30</w:t>
            </w:r>
          </w:p>
        </w:tc>
        <w:tc>
          <w:tcPr>
            <w:tcW w:w="2816" w:type="dxa"/>
            <w:tcMar>
              <w:top w:w="50" w:type="dxa"/>
              <w:left w:w="100" w:type="dxa"/>
            </w:tcMar>
            <w:vAlign w:val="center"/>
          </w:tcPr>
          <w:p w14:paraId="11A4AEB5" w14:textId="77777777" w:rsidR="00AD474D" w:rsidRDefault="00000000">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14:paraId="75CF1BF5" w14:textId="77777777" w:rsidR="00AD474D"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5708DC7" w14:textId="77777777" w:rsidR="00AD474D" w:rsidRDefault="00000000">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69FBC3DD" w14:textId="77777777" w:rsidR="00AD474D" w:rsidRDefault="00000000">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7A95D471" w14:textId="77777777" w:rsidR="00AD474D" w:rsidRDefault="00AD474D">
            <w:pPr>
              <w:spacing w:after="0"/>
              <w:ind w:left="135"/>
            </w:pPr>
          </w:p>
        </w:tc>
        <w:tc>
          <w:tcPr>
            <w:tcW w:w="2021" w:type="dxa"/>
            <w:tcMar>
              <w:top w:w="50" w:type="dxa"/>
              <w:left w:w="100" w:type="dxa"/>
            </w:tcMar>
            <w:vAlign w:val="center"/>
          </w:tcPr>
          <w:p w14:paraId="6103E71D" w14:textId="77777777" w:rsidR="00AD474D" w:rsidRDefault="00AD474D">
            <w:pPr>
              <w:spacing w:after="0"/>
              <w:ind w:left="135"/>
            </w:pPr>
          </w:p>
        </w:tc>
      </w:tr>
      <w:tr w:rsidR="00AD474D" w:rsidRPr="00A93E68" w14:paraId="2A4E1411" w14:textId="77777777">
        <w:trPr>
          <w:trHeight w:val="144"/>
          <w:tblCellSpacing w:w="20" w:type="nil"/>
        </w:trPr>
        <w:tc>
          <w:tcPr>
            <w:tcW w:w="400" w:type="dxa"/>
            <w:tcMar>
              <w:top w:w="50" w:type="dxa"/>
              <w:left w:w="100" w:type="dxa"/>
            </w:tcMar>
            <w:vAlign w:val="center"/>
          </w:tcPr>
          <w:p w14:paraId="6678657D" w14:textId="77777777" w:rsidR="00AD474D" w:rsidRDefault="00000000">
            <w:pPr>
              <w:spacing w:after="0"/>
            </w:pPr>
            <w:r>
              <w:rPr>
                <w:rFonts w:ascii="Times New Roman" w:hAnsi="Times New Roman"/>
                <w:color w:val="000000"/>
                <w:sz w:val="24"/>
              </w:rPr>
              <w:t>31</w:t>
            </w:r>
          </w:p>
        </w:tc>
        <w:tc>
          <w:tcPr>
            <w:tcW w:w="2816" w:type="dxa"/>
            <w:tcMar>
              <w:top w:w="50" w:type="dxa"/>
              <w:left w:w="100" w:type="dxa"/>
            </w:tcMar>
            <w:vAlign w:val="center"/>
          </w:tcPr>
          <w:p w14:paraId="33DA6CEA" w14:textId="77777777" w:rsidR="00AD474D" w:rsidRDefault="00000000">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14:paraId="5D911430" w14:textId="77777777" w:rsidR="00AD474D"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1C064B5" w14:textId="77777777" w:rsidR="00AD474D" w:rsidRDefault="00000000">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6CE4437A" w14:textId="77777777" w:rsidR="00AD474D" w:rsidRDefault="00000000">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0BFD835A" w14:textId="77777777" w:rsidR="00AD474D" w:rsidRDefault="00AD474D">
            <w:pPr>
              <w:spacing w:after="0"/>
              <w:ind w:left="135"/>
            </w:pPr>
          </w:p>
        </w:tc>
        <w:tc>
          <w:tcPr>
            <w:tcW w:w="2021" w:type="dxa"/>
            <w:tcMar>
              <w:top w:w="50" w:type="dxa"/>
              <w:left w:w="100" w:type="dxa"/>
            </w:tcMar>
            <w:vAlign w:val="center"/>
          </w:tcPr>
          <w:p w14:paraId="17A4DA0E"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/8866</w:t>
              </w:r>
              <w:r>
                <w:rPr>
                  <w:rFonts w:ascii="Times New Roman" w:hAnsi="Times New Roman"/>
                  <w:color w:val="0000FF"/>
                  <w:u w:val="single"/>
                </w:rPr>
                <w:t>e</w:t>
              </w:r>
              <w:r w:rsidRPr="00A93E68">
                <w:rPr>
                  <w:rFonts w:ascii="Times New Roman" w:hAnsi="Times New Roman"/>
                  <w:color w:val="0000FF"/>
                  <w:u w:val="single"/>
                  <w:lang w:val="ru-RU"/>
                </w:rPr>
                <w:t>3</w:t>
              </w:r>
              <w:r>
                <w:rPr>
                  <w:rFonts w:ascii="Times New Roman" w:hAnsi="Times New Roman"/>
                  <w:color w:val="0000FF"/>
                  <w:u w:val="single"/>
                </w:rPr>
                <w:t>a</w:t>
              </w:r>
              <w:r w:rsidRPr="00A93E68">
                <w:rPr>
                  <w:rFonts w:ascii="Times New Roman" w:hAnsi="Times New Roman"/>
                  <w:color w:val="0000FF"/>
                  <w:u w:val="single"/>
                  <w:lang w:val="ru-RU"/>
                </w:rPr>
                <w:t>2</w:t>
              </w:r>
            </w:hyperlink>
          </w:p>
        </w:tc>
      </w:tr>
      <w:tr w:rsidR="00AD474D" w14:paraId="115323E6" w14:textId="77777777">
        <w:trPr>
          <w:trHeight w:val="144"/>
          <w:tblCellSpacing w:w="20" w:type="nil"/>
        </w:trPr>
        <w:tc>
          <w:tcPr>
            <w:tcW w:w="400" w:type="dxa"/>
            <w:tcMar>
              <w:top w:w="50" w:type="dxa"/>
              <w:left w:w="100" w:type="dxa"/>
            </w:tcMar>
            <w:vAlign w:val="center"/>
          </w:tcPr>
          <w:p w14:paraId="1064A6DF" w14:textId="77777777" w:rsidR="00AD474D" w:rsidRDefault="00000000">
            <w:pPr>
              <w:spacing w:after="0"/>
            </w:pPr>
            <w:r>
              <w:rPr>
                <w:rFonts w:ascii="Times New Roman" w:hAnsi="Times New Roman"/>
                <w:color w:val="000000"/>
                <w:sz w:val="24"/>
              </w:rPr>
              <w:t>32</w:t>
            </w:r>
          </w:p>
        </w:tc>
        <w:tc>
          <w:tcPr>
            <w:tcW w:w="2816" w:type="dxa"/>
            <w:tcMar>
              <w:top w:w="50" w:type="dxa"/>
              <w:left w:w="100" w:type="dxa"/>
            </w:tcMar>
            <w:vAlign w:val="center"/>
          </w:tcPr>
          <w:p w14:paraId="00627290" w14:textId="77777777" w:rsidR="00AD474D" w:rsidRDefault="00000000">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14:paraId="5BD19E9B" w14:textId="77777777" w:rsidR="00AD474D"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3BE852B" w14:textId="77777777" w:rsidR="00AD474D" w:rsidRDefault="00000000">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0F0770DB" w14:textId="77777777" w:rsidR="00AD474D" w:rsidRDefault="00000000">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2B8137CF" w14:textId="77777777" w:rsidR="00AD474D" w:rsidRDefault="00AD474D">
            <w:pPr>
              <w:spacing w:after="0"/>
              <w:ind w:left="135"/>
            </w:pPr>
          </w:p>
        </w:tc>
        <w:tc>
          <w:tcPr>
            <w:tcW w:w="2021" w:type="dxa"/>
            <w:tcMar>
              <w:top w:w="50" w:type="dxa"/>
              <w:left w:w="100" w:type="dxa"/>
            </w:tcMar>
            <w:vAlign w:val="center"/>
          </w:tcPr>
          <w:p w14:paraId="1746C729" w14:textId="77777777" w:rsidR="00AD474D" w:rsidRDefault="00AD474D">
            <w:pPr>
              <w:spacing w:after="0"/>
              <w:ind w:left="135"/>
            </w:pPr>
          </w:p>
        </w:tc>
      </w:tr>
      <w:tr w:rsidR="00AD474D" w14:paraId="70BD73C1" w14:textId="77777777">
        <w:trPr>
          <w:trHeight w:val="144"/>
          <w:tblCellSpacing w:w="20" w:type="nil"/>
        </w:trPr>
        <w:tc>
          <w:tcPr>
            <w:tcW w:w="400" w:type="dxa"/>
            <w:tcMar>
              <w:top w:w="50" w:type="dxa"/>
              <w:left w:w="100" w:type="dxa"/>
            </w:tcMar>
            <w:vAlign w:val="center"/>
          </w:tcPr>
          <w:p w14:paraId="3D94E447" w14:textId="77777777" w:rsidR="00AD474D" w:rsidRDefault="00000000">
            <w:pPr>
              <w:spacing w:after="0"/>
            </w:pPr>
            <w:r>
              <w:rPr>
                <w:rFonts w:ascii="Times New Roman" w:hAnsi="Times New Roman"/>
                <w:color w:val="000000"/>
                <w:sz w:val="24"/>
              </w:rPr>
              <w:t>33</w:t>
            </w:r>
          </w:p>
        </w:tc>
        <w:tc>
          <w:tcPr>
            <w:tcW w:w="2816" w:type="dxa"/>
            <w:tcMar>
              <w:top w:w="50" w:type="dxa"/>
              <w:left w:w="100" w:type="dxa"/>
            </w:tcMar>
            <w:vAlign w:val="center"/>
          </w:tcPr>
          <w:p w14:paraId="14065AB4" w14:textId="77777777" w:rsidR="00AD474D" w:rsidRDefault="00000000">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14:paraId="52D255E0" w14:textId="77777777" w:rsidR="00AD474D"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A354BD6" w14:textId="77777777" w:rsidR="00AD474D" w:rsidRDefault="00000000">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19AB4C4D" w14:textId="77777777" w:rsidR="00AD474D" w:rsidRDefault="00000000">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5B9AED9A" w14:textId="77777777" w:rsidR="00AD474D" w:rsidRDefault="00AD474D">
            <w:pPr>
              <w:spacing w:after="0"/>
              <w:ind w:left="135"/>
            </w:pPr>
          </w:p>
        </w:tc>
        <w:tc>
          <w:tcPr>
            <w:tcW w:w="2021" w:type="dxa"/>
            <w:tcMar>
              <w:top w:w="50" w:type="dxa"/>
              <w:left w:w="100" w:type="dxa"/>
            </w:tcMar>
            <w:vAlign w:val="center"/>
          </w:tcPr>
          <w:p w14:paraId="619A1FA9" w14:textId="77777777" w:rsidR="00AD474D" w:rsidRDefault="00AD474D">
            <w:pPr>
              <w:spacing w:after="0"/>
              <w:ind w:left="135"/>
            </w:pPr>
          </w:p>
        </w:tc>
      </w:tr>
      <w:tr w:rsidR="00AD474D" w:rsidRPr="00A93E68" w14:paraId="6C2C3B03" w14:textId="77777777">
        <w:trPr>
          <w:trHeight w:val="144"/>
          <w:tblCellSpacing w:w="20" w:type="nil"/>
        </w:trPr>
        <w:tc>
          <w:tcPr>
            <w:tcW w:w="400" w:type="dxa"/>
            <w:tcMar>
              <w:top w:w="50" w:type="dxa"/>
              <w:left w:w="100" w:type="dxa"/>
            </w:tcMar>
            <w:vAlign w:val="center"/>
          </w:tcPr>
          <w:p w14:paraId="2F0E9964" w14:textId="77777777" w:rsidR="00AD474D" w:rsidRDefault="00000000">
            <w:pPr>
              <w:spacing w:after="0"/>
            </w:pPr>
            <w:r>
              <w:rPr>
                <w:rFonts w:ascii="Times New Roman" w:hAnsi="Times New Roman"/>
                <w:color w:val="000000"/>
                <w:sz w:val="24"/>
              </w:rPr>
              <w:t>34</w:t>
            </w:r>
          </w:p>
        </w:tc>
        <w:tc>
          <w:tcPr>
            <w:tcW w:w="2816" w:type="dxa"/>
            <w:tcMar>
              <w:top w:w="50" w:type="dxa"/>
              <w:left w:w="100" w:type="dxa"/>
            </w:tcMar>
            <w:vAlign w:val="center"/>
          </w:tcPr>
          <w:p w14:paraId="5E1F68EB" w14:textId="77777777" w:rsidR="00AD474D" w:rsidRPr="00A93E68" w:rsidRDefault="00000000">
            <w:pPr>
              <w:spacing w:after="0"/>
              <w:ind w:left="135"/>
              <w:rPr>
                <w:lang w:val="ru-RU"/>
              </w:rPr>
            </w:pPr>
            <w:r w:rsidRPr="00A93E68">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14:paraId="7608E62B"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E7307EA" w14:textId="77777777" w:rsidR="00AD474D" w:rsidRDefault="00000000">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2E03856F" w14:textId="77777777" w:rsidR="00AD474D" w:rsidRDefault="00000000">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5822BC9A" w14:textId="77777777" w:rsidR="00AD474D" w:rsidRDefault="00AD474D">
            <w:pPr>
              <w:spacing w:after="0"/>
              <w:ind w:left="135"/>
            </w:pPr>
          </w:p>
        </w:tc>
        <w:tc>
          <w:tcPr>
            <w:tcW w:w="2021" w:type="dxa"/>
            <w:tcMar>
              <w:top w:w="50" w:type="dxa"/>
              <w:left w:w="100" w:type="dxa"/>
            </w:tcMar>
            <w:vAlign w:val="center"/>
          </w:tcPr>
          <w:p w14:paraId="47AA5283"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/8866</w:t>
              </w:r>
              <w:r>
                <w:rPr>
                  <w:rFonts w:ascii="Times New Roman" w:hAnsi="Times New Roman"/>
                  <w:color w:val="0000FF"/>
                  <w:u w:val="single"/>
                </w:rPr>
                <w:t>eb</w:t>
              </w:r>
              <w:r w:rsidRPr="00A93E68">
                <w:rPr>
                  <w:rFonts w:ascii="Times New Roman" w:hAnsi="Times New Roman"/>
                  <w:color w:val="0000FF"/>
                  <w:u w:val="single"/>
                  <w:lang w:val="ru-RU"/>
                </w:rPr>
                <w:t>22</w:t>
              </w:r>
            </w:hyperlink>
          </w:p>
        </w:tc>
      </w:tr>
      <w:tr w:rsidR="00AD474D" w14:paraId="4EBF7BC4" w14:textId="77777777">
        <w:trPr>
          <w:trHeight w:val="144"/>
          <w:tblCellSpacing w:w="20" w:type="nil"/>
        </w:trPr>
        <w:tc>
          <w:tcPr>
            <w:tcW w:w="400" w:type="dxa"/>
            <w:tcMar>
              <w:top w:w="50" w:type="dxa"/>
              <w:left w:w="100" w:type="dxa"/>
            </w:tcMar>
            <w:vAlign w:val="center"/>
          </w:tcPr>
          <w:p w14:paraId="77E0D09B" w14:textId="77777777" w:rsidR="00AD474D" w:rsidRDefault="00000000">
            <w:pPr>
              <w:spacing w:after="0"/>
            </w:pPr>
            <w:r>
              <w:rPr>
                <w:rFonts w:ascii="Times New Roman" w:hAnsi="Times New Roman"/>
                <w:color w:val="000000"/>
                <w:sz w:val="24"/>
              </w:rPr>
              <w:t>35</w:t>
            </w:r>
          </w:p>
        </w:tc>
        <w:tc>
          <w:tcPr>
            <w:tcW w:w="2816" w:type="dxa"/>
            <w:tcMar>
              <w:top w:w="50" w:type="dxa"/>
              <w:left w:w="100" w:type="dxa"/>
            </w:tcMar>
            <w:vAlign w:val="center"/>
          </w:tcPr>
          <w:p w14:paraId="06AFC785" w14:textId="77777777" w:rsidR="00AD474D" w:rsidRPr="00A93E68" w:rsidRDefault="00000000">
            <w:pPr>
              <w:spacing w:after="0"/>
              <w:ind w:left="135"/>
              <w:rPr>
                <w:lang w:val="ru-RU"/>
              </w:rPr>
            </w:pPr>
            <w:r w:rsidRPr="00A93E68">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14:paraId="2085DA83"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A1C98F9" w14:textId="77777777" w:rsidR="00AD474D" w:rsidRDefault="00000000">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462569F0" w14:textId="77777777" w:rsidR="00AD474D" w:rsidRDefault="00000000">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245E0218" w14:textId="77777777" w:rsidR="00AD474D" w:rsidRDefault="00AD474D">
            <w:pPr>
              <w:spacing w:after="0"/>
              <w:ind w:left="135"/>
            </w:pPr>
          </w:p>
        </w:tc>
        <w:tc>
          <w:tcPr>
            <w:tcW w:w="2021" w:type="dxa"/>
            <w:tcMar>
              <w:top w:w="50" w:type="dxa"/>
              <w:left w:w="100" w:type="dxa"/>
            </w:tcMar>
            <w:vAlign w:val="center"/>
          </w:tcPr>
          <w:p w14:paraId="45830765" w14:textId="77777777" w:rsidR="00AD474D" w:rsidRDefault="00AD474D">
            <w:pPr>
              <w:spacing w:after="0"/>
              <w:ind w:left="135"/>
            </w:pPr>
          </w:p>
        </w:tc>
      </w:tr>
      <w:tr w:rsidR="00AD474D" w:rsidRPr="00A93E68" w14:paraId="3428D2B3" w14:textId="77777777">
        <w:trPr>
          <w:trHeight w:val="144"/>
          <w:tblCellSpacing w:w="20" w:type="nil"/>
        </w:trPr>
        <w:tc>
          <w:tcPr>
            <w:tcW w:w="400" w:type="dxa"/>
            <w:tcMar>
              <w:top w:w="50" w:type="dxa"/>
              <w:left w:w="100" w:type="dxa"/>
            </w:tcMar>
            <w:vAlign w:val="center"/>
          </w:tcPr>
          <w:p w14:paraId="22FBF262" w14:textId="77777777" w:rsidR="00AD474D" w:rsidRDefault="00000000">
            <w:pPr>
              <w:spacing w:after="0"/>
            </w:pPr>
            <w:r>
              <w:rPr>
                <w:rFonts w:ascii="Times New Roman" w:hAnsi="Times New Roman"/>
                <w:color w:val="000000"/>
                <w:sz w:val="24"/>
              </w:rPr>
              <w:t>36</w:t>
            </w:r>
          </w:p>
        </w:tc>
        <w:tc>
          <w:tcPr>
            <w:tcW w:w="2816" w:type="dxa"/>
            <w:tcMar>
              <w:top w:w="50" w:type="dxa"/>
              <w:left w:w="100" w:type="dxa"/>
            </w:tcMar>
            <w:vAlign w:val="center"/>
          </w:tcPr>
          <w:p w14:paraId="368E6DD2" w14:textId="77777777" w:rsidR="00AD474D" w:rsidRPr="00A93E68" w:rsidRDefault="00000000">
            <w:pPr>
              <w:spacing w:after="0"/>
              <w:ind w:left="135"/>
              <w:rPr>
                <w:lang w:val="ru-RU"/>
              </w:rPr>
            </w:pPr>
            <w:r w:rsidRPr="00A93E68">
              <w:rPr>
                <w:rFonts w:ascii="Times New Roman" w:hAnsi="Times New Roman"/>
                <w:color w:val="000000"/>
                <w:sz w:val="24"/>
                <w:lang w:val="ru-RU"/>
              </w:rPr>
              <w:t>Контрольная работа по теме "Треугольники"</w:t>
            </w:r>
          </w:p>
        </w:tc>
        <w:tc>
          <w:tcPr>
            <w:tcW w:w="869" w:type="dxa"/>
            <w:tcMar>
              <w:top w:w="50" w:type="dxa"/>
              <w:left w:w="100" w:type="dxa"/>
            </w:tcMar>
            <w:vAlign w:val="center"/>
          </w:tcPr>
          <w:p w14:paraId="1117F16D"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E9597CC" w14:textId="77777777" w:rsidR="00AD474D" w:rsidRDefault="00000000">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2BED459A" w14:textId="77777777" w:rsidR="00AD474D" w:rsidRDefault="00000000">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4893EC47" w14:textId="77777777" w:rsidR="00AD474D" w:rsidRDefault="00AD474D">
            <w:pPr>
              <w:spacing w:after="0"/>
              <w:ind w:left="135"/>
            </w:pPr>
          </w:p>
        </w:tc>
        <w:tc>
          <w:tcPr>
            <w:tcW w:w="2021" w:type="dxa"/>
            <w:tcMar>
              <w:top w:w="50" w:type="dxa"/>
              <w:left w:w="100" w:type="dxa"/>
            </w:tcMar>
            <w:vAlign w:val="center"/>
          </w:tcPr>
          <w:p w14:paraId="6DDC36A2"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/8866</w:t>
              </w:r>
              <w:r>
                <w:rPr>
                  <w:rFonts w:ascii="Times New Roman" w:hAnsi="Times New Roman"/>
                  <w:color w:val="0000FF"/>
                  <w:u w:val="single"/>
                </w:rPr>
                <w:t>ecbc</w:t>
              </w:r>
            </w:hyperlink>
          </w:p>
        </w:tc>
      </w:tr>
      <w:tr w:rsidR="00AD474D" w:rsidRPr="00A93E68" w14:paraId="561C0FAE" w14:textId="77777777">
        <w:trPr>
          <w:trHeight w:val="144"/>
          <w:tblCellSpacing w:w="20" w:type="nil"/>
        </w:trPr>
        <w:tc>
          <w:tcPr>
            <w:tcW w:w="400" w:type="dxa"/>
            <w:tcMar>
              <w:top w:w="50" w:type="dxa"/>
              <w:left w:w="100" w:type="dxa"/>
            </w:tcMar>
            <w:vAlign w:val="center"/>
          </w:tcPr>
          <w:p w14:paraId="1D27DB98" w14:textId="77777777" w:rsidR="00AD474D" w:rsidRDefault="00000000">
            <w:pPr>
              <w:spacing w:after="0"/>
            </w:pPr>
            <w:r>
              <w:rPr>
                <w:rFonts w:ascii="Times New Roman" w:hAnsi="Times New Roman"/>
                <w:color w:val="000000"/>
                <w:sz w:val="24"/>
              </w:rPr>
              <w:t>37</w:t>
            </w:r>
          </w:p>
        </w:tc>
        <w:tc>
          <w:tcPr>
            <w:tcW w:w="2816" w:type="dxa"/>
            <w:tcMar>
              <w:top w:w="50" w:type="dxa"/>
              <w:left w:w="100" w:type="dxa"/>
            </w:tcMar>
            <w:vAlign w:val="center"/>
          </w:tcPr>
          <w:p w14:paraId="1D202366" w14:textId="77777777" w:rsidR="00AD474D" w:rsidRDefault="00000000">
            <w:pPr>
              <w:spacing w:after="0"/>
              <w:ind w:left="135"/>
            </w:pPr>
            <w:r>
              <w:rPr>
                <w:rFonts w:ascii="Times New Roman" w:hAnsi="Times New Roman"/>
                <w:color w:val="000000"/>
                <w:sz w:val="24"/>
              </w:rPr>
              <w:t>Параллельные прямые, их свойства</w:t>
            </w:r>
          </w:p>
        </w:tc>
        <w:tc>
          <w:tcPr>
            <w:tcW w:w="869" w:type="dxa"/>
            <w:tcMar>
              <w:top w:w="50" w:type="dxa"/>
              <w:left w:w="100" w:type="dxa"/>
            </w:tcMar>
            <w:vAlign w:val="center"/>
          </w:tcPr>
          <w:p w14:paraId="74FAB6F9" w14:textId="77777777" w:rsidR="00AD474D"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514A7421" w14:textId="77777777" w:rsidR="00AD474D" w:rsidRDefault="00000000">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3055F1A0" w14:textId="77777777" w:rsidR="00AD474D" w:rsidRDefault="00000000">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6C236695" w14:textId="77777777" w:rsidR="00AD474D" w:rsidRDefault="00AD474D">
            <w:pPr>
              <w:spacing w:after="0"/>
              <w:ind w:left="135"/>
            </w:pPr>
          </w:p>
        </w:tc>
        <w:tc>
          <w:tcPr>
            <w:tcW w:w="2021" w:type="dxa"/>
            <w:tcMar>
              <w:top w:w="50" w:type="dxa"/>
              <w:left w:w="100" w:type="dxa"/>
            </w:tcMar>
            <w:vAlign w:val="center"/>
          </w:tcPr>
          <w:p w14:paraId="25234BB4"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/8866</w:t>
              </w:r>
              <w:r>
                <w:rPr>
                  <w:rFonts w:ascii="Times New Roman" w:hAnsi="Times New Roman"/>
                  <w:color w:val="0000FF"/>
                  <w:u w:val="single"/>
                </w:rPr>
                <w:t>ef</w:t>
              </w:r>
              <w:r w:rsidRPr="00A93E68">
                <w:rPr>
                  <w:rFonts w:ascii="Times New Roman" w:hAnsi="Times New Roman"/>
                  <w:color w:val="0000FF"/>
                  <w:u w:val="single"/>
                  <w:lang w:val="ru-RU"/>
                </w:rPr>
                <w:t>64</w:t>
              </w:r>
            </w:hyperlink>
          </w:p>
        </w:tc>
      </w:tr>
      <w:tr w:rsidR="00AD474D" w14:paraId="04435E47" w14:textId="77777777">
        <w:trPr>
          <w:trHeight w:val="144"/>
          <w:tblCellSpacing w:w="20" w:type="nil"/>
        </w:trPr>
        <w:tc>
          <w:tcPr>
            <w:tcW w:w="400" w:type="dxa"/>
            <w:tcMar>
              <w:top w:w="50" w:type="dxa"/>
              <w:left w:w="100" w:type="dxa"/>
            </w:tcMar>
            <w:vAlign w:val="center"/>
          </w:tcPr>
          <w:p w14:paraId="0D927782" w14:textId="77777777" w:rsidR="00AD474D" w:rsidRDefault="00000000">
            <w:pPr>
              <w:spacing w:after="0"/>
            </w:pPr>
            <w:r>
              <w:rPr>
                <w:rFonts w:ascii="Times New Roman" w:hAnsi="Times New Roman"/>
                <w:color w:val="000000"/>
                <w:sz w:val="24"/>
              </w:rPr>
              <w:t>38</w:t>
            </w:r>
          </w:p>
        </w:tc>
        <w:tc>
          <w:tcPr>
            <w:tcW w:w="2816" w:type="dxa"/>
            <w:tcMar>
              <w:top w:w="50" w:type="dxa"/>
              <w:left w:w="100" w:type="dxa"/>
            </w:tcMar>
            <w:vAlign w:val="center"/>
          </w:tcPr>
          <w:p w14:paraId="46FF5BEA" w14:textId="77777777" w:rsidR="00AD474D" w:rsidRDefault="00000000">
            <w:pPr>
              <w:spacing w:after="0"/>
              <w:ind w:left="135"/>
            </w:pPr>
            <w:r>
              <w:rPr>
                <w:rFonts w:ascii="Times New Roman" w:hAnsi="Times New Roman"/>
                <w:color w:val="000000"/>
                <w:sz w:val="24"/>
              </w:rPr>
              <w:t>Пятый постулат Евклида</w:t>
            </w:r>
          </w:p>
        </w:tc>
        <w:tc>
          <w:tcPr>
            <w:tcW w:w="869" w:type="dxa"/>
            <w:tcMar>
              <w:top w:w="50" w:type="dxa"/>
              <w:left w:w="100" w:type="dxa"/>
            </w:tcMar>
            <w:vAlign w:val="center"/>
          </w:tcPr>
          <w:p w14:paraId="4D7607DC" w14:textId="77777777" w:rsidR="00AD474D"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44185352" w14:textId="77777777" w:rsidR="00AD474D" w:rsidRDefault="00000000">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744146CE" w14:textId="77777777" w:rsidR="00AD474D" w:rsidRDefault="00000000">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07463AC2" w14:textId="77777777" w:rsidR="00AD474D" w:rsidRDefault="00AD474D">
            <w:pPr>
              <w:spacing w:after="0"/>
              <w:ind w:left="135"/>
            </w:pPr>
          </w:p>
        </w:tc>
        <w:tc>
          <w:tcPr>
            <w:tcW w:w="2021" w:type="dxa"/>
            <w:tcMar>
              <w:top w:w="50" w:type="dxa"/>
              <w:left w:w="100" w:type="dxa"/>
            </w:tcMar>
            <w:vAlign w:val="center"/>
          </w:tcPr>
          <w:p w14:paraId="2C48E9F0" w14:textId="77777777" w:rsidR="00AD474D" w:rsidRDefault="00AD474D">
            <w:pPr>
              <w:spacing w:after="0"/>
              <w:ind w:left="135"/>
            </w:pPr>
          </w:p>
        </w:tc>
      </w:tr>
      <w:tr w:rsidR="00AD474D" w:rsidRPr="00A93E68" w14:paraId="2CBAC2CF" w14:textId="77777777">
        <w:trPr>
          <w:trHeight w:val="144"/>
          <w:tblCellSpacing w:w="20" w:type="nil"/>
        </w:trPr>
        <w:tc>
          <w:tcPr>
            <w:tcW w:w="400" w:type="dxa"/>
            <w:tcMar>
              <w:top w:w="50" w:type="dxa"/>
              <w:left w:w="100" w:type="dxa"/>
            </w:tcMar>
            <w:vAlign w:val="center"/>
          </w:tcPr>
          <w:p w14:paraId="27848537" w14:textId="77777777" w:rsidR="00AD474D" w:rsidRDefault="00000000">
            <w:pPr>
              <w:spacing w:after="0"/>
            </w:pPr>
            <w:r>
              <w:rPr>
                <w:rFonts w:ascii="Times New Roman" w:hAnsi="Times New Roman"/>
                <w:color w:val="000000"/>
                <w:sz w:val="24"/>
              </w:rPr>
              <w:lastRenderedPageBreak/>
              <w:t>39</w:t>
            </w:r>
          </w:p>
        </w:tc>
        <w:tc>
          <w:tcPr>
            <w:tcW w:w="2816" w:type="dxa"/>
            <w:tcMar>
              <w:top w:w="50" w:type="dxa"/>
              <w:left w:w="100" w:type="dxa"/>
            </w:tcMar>
            <w:vAlign w:val="center"/>
          </w:tcPr>
          <w:p w14:paraId="21F74408" w14:textId="77777777" w:rsidR="00AD474D" w:rsidRPr="00A93E68" w:rsidRDefault="00000000">
            <w:pPr>
              <w:spacing w:after="0"/>
              <w:ind w:left="135"/>
              <w:rPr>
                <w:lang w:val="ru-RU"/>
              </w:rPr>
            </w:pPr>
            <w:r w:rsidRPr="00A93E68">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14:paraId="25F9B176"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719CB70" w14:textId="77777777" w:rsidR="00AD474D" w:rsidRDefault="00000000">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339E8425" w14:textId="77777777" w:rsidR="00AD474D" w:rsidRDefault="00000000">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63404E0A" w14:textId="77777777" w:rsidR="00AD474D" w:rsidRDefault="00AD474D">
            <w:pPr>
              <w:spacing w:after="0"/>
              <w:ind w:left="135"/>
            </w:pPr>
          </w:p>
        </w:tc>
        <w:tc>
          <w:tcPr>
            <w:tcW w:w="2021" w:type="dxa"/>
            <w:tcMar>
              <w:top w:w="50" w:type="dxa"/>
              <w:left w:w="100" w:type="dxa"/>
            </w:tcMar>
            <w:vAlign w:val="center"/>
          </w:tcPr>
          <w:p w14:paraId="34FEC43A"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/8866</w:t>
              </w:r>
              <w:r>
                <w:rPr>
                  <w:rFonts w:ascii="Times New Roman" w:hAnsi="Times New Roman"/>
                  <w:color w:val="0000FF"/>
                  <w:u w:val="single"/>
                </w:rPr>
                <w:t>f</w:t>
              </w:r>
              <w:r w:rsidRPr="00A93E68">
                <w:rPr>
                  <w:rFonts w:ascii="Times New Roman" w:hAnsi="Times New Roman"/>
                  <w:color w:val="0000FF"/>
                  <w:u w:val="single"/>
                  <w:lang w:val="ru-RU"/>
                </w:rPr>
                <w:t>086</w:t>
              </w:r>
            </w:hyperlink>
          </w:p>
        </w:tc>
      </w:tr>
      <w:tr w:rsidR="00AD474D" w14:paraId="29711A73" w14:textId="77777777">
        <w:trPr>
          <w:trHeight w:val="144"/>
          <w:tblCellSpacing w:w="20" w:type="nil"/>
        </w:trPr>
        <w:tc>
          <w:tcPr>
            <w:tcW w:w="400" w:type="dxa"/>
            <w:tcMar>
              <w:top w:w="50" w:type="dxa"/>
              <w:left w:w="100" w:type="dxa"/>
            </w:tcMar>
            <w:vAlign w:val="center"/>
          </w:tcPr>
          <w:p w14:paraId="13D03B98" w14:textId="77777777" w:rsidR="00AD474D" w:rsidRDefault="00000000">
            <w:pPr>
              <w:spacing w:after="0"/>
            </w:pPr>
            <w:r>
              <w:rPr>
                <w:rFonts w:ascii="Times New Roman" w:hAnsi="Times New Roman"/>
                <w:color w:val="000000"/>
                <w:sz w:val="24"/>
              </w:rPr>
              <w:t>40</w:t>
            </w:r>
          </w:p>
        </w:tc>
        <w:tc>
          <w:tcPr>
            <w:tcW w:w="2816" w:type="dxa"/>
            <w:tcMar>
              <w:top w:w="50" w:type="dxa"/>
              <w:left w:w="100" w:type="dxa"/>
            </w:tcMar>
            <w:vAlign w:val="center"/>
          </w:tcPr>
          <w:p w14:paraId="368AF921" w14:textId="77777777" w:rsidR="00AD474D" w:rsidRPr="00A93E68" w:rsidRDefault="00000000">
            <w:pPr>
              <w:spacing w:after="0"/>
              <w:ind w:left="135"/>
              <w:rPr>
                <w:lang w:val="ru-RU"/>
              </w:rPr>
            </w:pPr>
            <w:r w:rsidRPr="00A93E68">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14:paraId="0C8448B3"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9E5A91C" w14:textId="77777777" w:rsidR="00AD474D" w:rsidRDefault="00000000">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0A9565DA" w14:textId="77777777" w:rsidR="00AD474D" w:rsidRDefault="00000000">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20710509" w14:textId="77777777" w:rsidR="00AD474D" w:rsidRDefault="00AD474D">
            <w:pPr>
              <w:spacing w:after="0"/>
              <w:ind w:left="135"/>
            </w:pPr>
          </w:p>
        </w:tc>
        <w:tc>
          <w:tcPr>
            <w:tcW w:w="2021" w:type="dxa"/>
            <w:tcMar>
              <w:top w:w="50" w:type="dxa"/>
              <w:left w:w="100" w:type="dxa"/>
            </w:tcMar>
            <w:vAlign w:val="center"/>
          </w:tcPr>
          <w:p w14:paraId="2ADADD86" w14:textId="77777777" w:rsidR="00AD474D" w:rsidRDefault="00AD474D">
            <w:pPr>
              <w:spacing w:after="0"/>
              <w:ind w:left="135"/>
            </w:pPr>
          </w:p>
        </w:tc>
      </w:tr>
      <w:tr w:rsidR="00AD474D" w14:paraId="48EDE06B" w14:textId="77777777">
        <w:trPr>
          <w:trHeight w:val="144"/>
          <w:tblCellSpacing w:w="20" w:type="nil"/>
        </w:trPr>
        <w:tc>
          <w:tcPr>
            <w:tcW w:w="400" w:type="dxa"/>
            <w:tcMar>
              <w:top w:w="50" w:type="dxa"/>
              <w:left w:w="100" w:type="dxa"/>
            </w:tcMar>
            <w:vAlign w:val="center"/>
          </w:tcPr>
          <w:p w14:paraId="73106D2A" w14:textId="77777777" w:rsidR="00AD474D" w:rsidRDefault="00000000">
            <w:pPr>
              <w:spacing w:after="0"/>
            </w:pPr>
            <w:r>
              <w:rPr>
                <w:rFonts w:ascii="Times New Roman" w:hAnsi="Times New Roman"/>
                <w:color w:val="000000"/>
                <w:sz w:val="24"/>
              </w:rPr>
              <w:t>41</w:t>
            </w:r>
          </w:p>
        </w:tc>
        <w:tc>
          <w:tcPr>
            <w:tcW w:w="2816" w:type="dxa"/>
            <w:tcMar>
              <w:top w:w="50" w:type="dxa"/>
              <w:left w:w="100" w:type="dxa"/>
            </w:tcMar>
            <w:vAlign w:val="center"/>
          </w:tcPr>
          <w:p w14:paraId="5838D7B9" w14:textId="77777777" w:rsidR="00AD474D" w:rsidRPr="00A93E68" w:rsidRDefault="00000000">
            <w:pPr>
              <w:spacing w:after="0"/>
              <w:ind w:left="135"/>
              <w:rPr>
                <w:lang w:val="ru-RU"/>
              </w:rPr>
            </w:pPr>
            <w:r w:rsidRPr="00A93E68">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14:paraId="17B8AA9A"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27599FB" w14:textId="77777777" w:rsidR="00AD474D" w:rsidRDefault="00000000">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14A10954" w14:textId="77777777" w:rsidR="00AD474D" w:rsidRDefault="00000000">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00EF9883" w14:textId="77777777" w:rsidR="00AD474D" w:rsidRDefault="00AD474D">
            <w:pPr>
              <w:spacing w:after="0"/>
              <w:ind w:left="135"/>
            </w:pPr>
          </w:p>
        </w:tc>
        <w:tc>
          <w:tcPr>
            <w:tcW w:w="2021" w:type="dxa"/>
            <w:tcMar>
              <w:top w:w="50" w:type="dxa"/>
              <w:left w:w="100" w:type="dxa"/>
            </w:tcMar>
            <w:vAlign w:val="center"/>
          </w:tcPr>
          <w:p w14:paraId="02BA8786" w14:textId="77777777" w:rsidR="00AD474D" w:rsidRDefault="00AD474D">
            <w:pPr>
              <w:spacing w:after="0"/>
              <w:ind w:left="135"/>
            </w:pPr>
          </w:p>
        </w:tc>
      </w:tr>
      <w:tr w:rsidR="00AD474D" w14:paraId="74775326" w14:textId="77777777">
        <w:trPr>
          <w:trHeight w:val="144"/>
          <w:tblCellSpacing w:w="20" w:type="nil"/>
        </w:trPr>
        <w:tc>
          <w:tcPr>
            <w:tcW w:w="400" w:type="dxa"/>
            <w:tcMar>
              <w:top w:w="50" w:type="dxa"/>
              <w:left w:w="100" w:type="dxa"/>
            </w:tcMar>
            <w:vAlign w:val="center"/>
          </w:tcPr>
          <w:p w14:paraId="68C74BCF" w14:textId="77777777" w:rsidR="00AD474D" w:rsidRDefault="00000000">
            <w:pPr>
              <w:spacing w:after="0"/>
            </w:pPr>
            <w:r>
              <w:rPr>
                <w:rFonts w:ascii="Times New Roman" w:hAnsi="Times New Roman"/>
                <w:color w:val="000000"/>
                <w:sz w:val="24"/>
              </w:rPr>
              <w:t>42</w:t>
            </w:r>
          </w:p>
        </w:tc>
        <w:tc>
          <w:tcPr>
            <w:tcW w:w="2816" w:type="dxa"/>
            <w:tcMar>
              <w:top w:w="50" w:type="dxa"/>
              <w:left w:w="100" w:type="dxa"/>
            </w:tcMar>
            <w:vAlign w:val="center"/>
          </w:tcPr>
          <w:p w14:paraId="40B43B1C" w14:textId="77777777" w:rsidR="00AD474D" w:rsidRPr="00A93E68" w:rsidRDefault="00000000">
            <w:pPr>
              <w:spacing w:after="0"/>
              <w:ind w:left="135"/>
              <w:rPr>
                <w:lang w:val="ru-RU"/>
              </w:rPr>
            </w:pPr>
            <w:r w:rsidRPr="00A93E68">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14:paraId="5D4C8520"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B9C024D" w14:textId="77777777" w:rsidR="00AD474D" w:rsidRDefault="00000000">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0B113079" w14:textId="77777777" w:rsidR="00AD474D" w:rsidRDefault="00000000">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2D7D4609" w14:textId="77777777" w:rsidR="00AD474D" w:rsidRDefault="00AD474D">
            <w:pPr>
              <w:spacing w:after="0"/>
              <w:ind w:left="135"/>
            </w:pPr>
          </w:p>
        </w:tc>
        <w:tc>
          <w:tcPr>
            <w:tcW w:w="2021" w:type="dxa"/>
            <w:tcMar>
              <w:top w:w="50" w:type="dxa"/>
              <w:left w:w="100" w:type="dxa"/>
            </w:tcMar>
            <w:vAlign w:val="center"/>
          </w:tcPr>
          <w:p w14:paraId="39F483F6" w14:textId="77777777" w:rsidR="00AD474D" w:rsidRDefault="00AD474D">
            <w:pPr>
              <w:spacing w:after="0"/>
              <w:ind w:left="135"/>
            </w:pPr>
          </w:p>
        </w:tc>
      </w:tr>
      <w:tr w:rsidR="00AD474D" w:rsidRPr="00A93E68" w14:paraId="3A6FEA6A" w14:textId="77777777">
        <w:trPr>
          <w:trHeight w:val="144"/>
          <w:tblCellSpacing w:w="20" w:type="nil"/>
        </w:trPr>
        <w:tc>
          <w:tcPr>
            <w:tcW w:w="400" w:type="dxa"/>
            <w:tcMar>
              <w:top w:w="50" w:type="dxa"/>
              <w:left w:w="100" w:type="dxa"/>
            </w:tcMar>
            <w:vAlign w:val="center"/>
          </w:tcPr>
          <w:p w14:paraId="20BDD064" w14:textId="77777777" w:rsidR="00AD474D" w:rsidRDefault="00000000">
            <w:pPr>
              <w:spacing w:after="0"/>
            </w:pPr>
            <w:r>
              <w:rPr>
                <w:rFonts w:ascii="Times New Roman" w:hAnsi="Times New Roman"/>
                <w:color w:val="000000"/>
                <w:sz w:val="24"/>
              </w:rPr>
              <w:t>43</w:t>
            </w:r>
          </w:p>
        </w:tc>
        <w:tc>
          <w:tcPr>
            <w:tcW w:w="2816" w:type="dxa"/>
            <w:tcMar>
              <w:top w:w="50" w:type="dxa"/>
              <w:left w:w="100" w:type="dxa"/>
            </w:tcMar>
            <w:vAlign w:val="center"/>
          </w:tcPr>
          <w:p w14:paraId="2CF06246" w14:textId="77777777" w:rsidR="00AD474D" w:rsidRPr="00A93E68" w:rsidRDefault="00000000">
            <w:pPr>
              <w:spacing w:after="0"/>
              <w:ind w:left="135"/>
              <w:rPr>
                <w:lang w:val="ru-RU"/>
              </w:rPr>
            </w:pPr>
            <w:r w:rsidRPr="00A93E68">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14:paraId="1CF6D805"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4CA0152" w14:textId="77777777" w:rsidR="00AD474D" w:rsidRDefault="00000000">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14A187E6" w14:textId="77777777" w:rsidR="00AD474D" w:rsidRDefault="00000000">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13E7459E" w14:textId="77777777" w:rsidR="00AD474D" w:rsidRDefault="00AD474D">
            <w:pPr>
              <w:spacing w:after="0"/>
              <w:ind w:left="135"/>
            </w:pPr>
          </w:p>
        </w:tc>
        <w:tc>
          <w:tcPr>
            <w:tcW w:w="2021" w:type="dxa"/>
            <w:tcMar>
              <w:top w:w="50" w:type="dxa"/>
              <w:left w:w="100" w:type="dxa"/>
            </w:tcMar>
            <w:vAlign w:val="center"/>
          </w:tcPr>
          <w:p w14:paraId="2A6687AE"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/8866</w:t>
              </w:r>
              <w:r>
                <w:rPr>
                  <w:rFonts w:ascii="Times New Roman" w:hAnsi="Times New Roman"/>
                  <w:color w:val="0000FF"/>
                  <w:u w:val="single"/>
                </w:rPr>
                <w:t>f</w:t>
              </w:r>
              <w:r w:rsidRPr="00A93E68">
                <w:rPr>
                  <w:rFonts w:ascii="Times New Roman" w:hAnsi="Times New Roman"/>
                  <w:color w:val="0000FF"/>
                  <w:u w:val="single"/>
                  <w:lang w:val="ru-RU"/>
                </w:rPr>
                <w:t>3</w:t>
              </w:r>
              <w:r>
                <w:rPr>
                  <w:rFonts w:ascii="Times New Roman" w:hAnsi="Times New Roman"/>
                  <w:color w:val="0000FF"/>
                  <w:u w:val="single"/>
                </w:rPr>
                <w:t>b</w:t>
              </w:r>
              <w:r w:rsidRPr="00A93E68">
                <w:rPr>
                  <w:rFonts w:ascii="Times New Roman" w:hAnsi="Times New Roman"/>
                  <w:color w:val="0000FF"/>
                  <w:u w:val="single"/>
                  <w:lang w:val="ru-RU"/>
                </w:rPr>
                <w:t>0</w:t>
              </w:r>
            </w:hyperlink>
          </w:p>
        </w:tc>
      </w:tr>
      <w:tr w:rsidR="00AD474D" w14:paraId="5BE70A31" w14:textId="77777777">
        <w:trPr>
          <w:trHeight w:val="144"/>
          <w:tblCellSpacing w:w="20" w:type="nil"/>
        </w:trPr>
        <w:tc>
          <w:tcPr>
            <w:tcW w:w="400" w:type="dxa"/>
            <w:tcMar>
              <w:top w:w="50" w:type="dxa"/>
              <w:left w:w="100" w:type="dxa"/>
            </w:tcMar>
            <w:vAlign w:val="center"/>
          </w:tcPr>
          <w:p w14:paraId="7280B3EE" w14:textId="77777777" w:rsidR="00AD474D" w:rsidRDefault="00000000">
            <w:pPr>
              <w:spacing w:after="0"/>
            </w:pPr>
            <w:r>
              <w:rPr>
                <w:rFonts w:ascii="Times New Roman" w:hAnsi="Times New Roman"/>
                <w:color w:val="000000"/>
                <w:sz w:val="24"/>
              </w:rPr>
              <w:t>44</w:t>
            </w:r>
          </w:p>
        </w:tc>
        <w:tc>
          <w:tcPr>
            <w:tcW w:w="2816" w:type="dxa"/>
            <w:tcMar>
              <w:top w:w="50" w:type="dxa"/>
              <w:left w:w="100" w:type="dxa"/>
            </w:tcMar>
            <w:vAlign w:val="center"/>
          </w:tcPr>
          <w:p w14:paraId="4E839FFB" w14:textId="77777777" w:rsidR="00AD474D" w:rsidRPr="00A93E68" w:rsidRDefault="00000000">
            <w:pPr>
              <w:spacing w:after="0"/>
              <w:ind w:left="135"/>
              <w:rPr>
                <w:lang w:val="ru-RU"/>
              </w:rPr>
            </w:pPr>
            <w:r w:rsidRPr="00A93E68">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14:paraId="2A9D3707"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C54CF06" w14:textId="77777777" w:rsidR="00AD474D" w:rsidRDefault="00000000">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0C96FDF6" w14:textId="77777777" w:rsidR="00AD474D" w:rsidRDefault="00000000">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179985AF" w14:textId="77777777" w:rsidR="00AD474D" w:rsidRDefault="00AD474D">
            <w:pPr>
              <w:spacing w:after="0"/>
              <w:ind w:left="135"/>
            </w:pPr>
          </w:p>
        </w:tc>
        <w:tc>
          <w:tcPr>
            <w:tcW w:w="2021" w:type="dxa"/>
            <w:tcMar>
              <w:top w:w="50" w:type="dxa"/>
              <w:left w:w="100" w:type="dxa"/>
            </w:tcMar>
            <w:vAlign w:val="center"/>
          </w:tcPr>
          <w:p w14:paraId="77AA50B4" w14:textId="77777777" w:rsidR="00AD474D" w:rsidRDefault="00AD474D">
            <w:pPr>
              <w:spacing w:after="0"/>
              <w:ind w:left="135"/>
            </w:pPr>
          </w:p>
        </w:tc>
      </w:tr>
      <w:tr w:rsidR="00AD474D" w14:paraId="763EE852" w14:textId="77777777">
        <w:trPr>
          <w:trHeight w:val="144"/>
          <w:tblCellSpacing w:w="20" w:type="nil"/>
        </w:trPr>
        <w:tc>
          <w:tcPr>
            <w:tcW w:w="400" w:type="dxa"/>
            <w:tcMar>
              <w:top w:w="50" w:type="dxa"/>
              <w:left w:w="100" w:type="dxa"/>
            </w:tcMar>
            <w:vAlign w:val="center"/>
          </w:tcPr>
          <w:p w14:paraId="497EDCEE" w14:textId="77777777" w:rsidR="00AD474D" w:rsidRDefault="00000000">
            <w:pPr>
              <w:spacing w:after="0"/>
            </w:pPr>
            <w:r>
              <w:rPr>
                <w:rFonts w:ascii="Times New Roman" w:hAnsi="Times New Roman"/>
                <w:color w:val="000000"/>
                <w:sz w:val="24"/>
              </w:rPr>
              <w:lastRenderedPageBreak/>
              <w:t>45</w:t>
            </w:r>
          </w:p>
        </w:tc>
        <w:tc>
          <w:tcPr>
            <w:tcW w:w="2816" w:type="dxa"/>
            <w:tcMar>
              <w:top w:w="50" w:type="dxa"/>
              <w:left w:w="100" w:type="dxa"/>
            </w:tcMar>
            <w:vAlign w:val="center"/>
          </w:tcPr>
          <w:p w14:paraId="22EE7C37" w14:textId="77777777" w:rsidR="00AD474D" w:rsidRPr="00A93E68" w:rsidRDefault="00000000">
            <w:pPr>
              <w:spacing w:after="0"/>
              <w:ind w:left="135"/>
              <w:rPr>
                <w:lang w:val="ru-RU"/>
              </w:rPr>
            </w:pPr>
            <w:r w:rsidRPr="00A93E68">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14:paraId="32201715"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42256F3" w14:textId="77777777" w:rsidR="00AD474D" w:rsidRDefault="00000000">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046E6559" w14:textId="77777777" w:rsidR="00AD474D" w:rsidRDefault="00000000">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1A32BC3C" w14:textId="77777777" w:rsidR="00AD474D" w:rsidRDefault="00AD474D">
            <w:pPr>
              <w:spacing w:after="0"/>
              <w:ind w:left="135"/>
            </w:pPr>
          </w:p>
        </w:tc>
        <w:tc>
          <w:tcPr>
            <w:tcW w:w="2021" w:type="dxa"/>
            <w:tcMar>
              <w:top w:w="50" w:type="dxa"/>
              <w:left w:w="100" w:type="dxa"/>
            </w:tcMar>
            <w:vAlign w:val="center"/>
          </w:tcPr>
          <w:p w14:paraId="276C066A" w14:textId="77777777" w:rsidR="00AD474D" w:rsidRDefault="00AD474D">
            <w:pPr>
              <w:spacing w:after="0"/>
              <w:ind w:left="135"/>
            </w:pPr>
          </w:p>
        </w:tc>
      </w:tr>
      <w:tr w:rsidR="00AD474D" w:rsidRPr="00A93E68" w14:paraId="0A90C203" w14:textId="77777777">
        <w:trPr>
          <w:trHeight w:val="144"/>
          <w:tblCellSpacing w:w="20" w:type="nil"/>
        </w:trPr>
        <w:tc>
          <w:tcPr>
            <w:tcW w:w="400" w:type="dxa"/>
            <w:tcMar>
              <w:top w:w="50" w:type="dxa"/>
              <w:left w:w="100" w:type="dxa"/>
            </w:tcMar>
            <w:vAlign w:val="center"/>
          </w:tcPr>
          <w:p w14:paraId="66638D7E" w14:textId="77777777" w:rsidR="00AD474D" w:rsidRDefault="00000000">
            <w:pPr>
              <w:spacing w:after="0"/>
            </w:pPr>
            <w:r>
              <w:rPr>
                <w:rFonts w:ascii="Times New Roman" w:hAnsi="Times New Roman"/>
                <w:color w:val="000000"/>
                <w:sz w:val="24"/>
              </w:rPr>
              <w:t>46</w:t>
            </w:r>
          </w:p>
        </w:tc>
        <w:tc>
          <w:tcPr>
            <w:tcW w:w="2816" w:type="dxa"/>
            <w:tcMar>
              <w:top w:w="50" w:type="dxa"/>
              <w:left w:w="100" w:type="dxa"/>
            </w:tcMar>
            <w:vAlign w:val="center"/>
          </w:tcPr>
          <w:p w14:paraId="143816C8" w14:textId="77777777" w:rsidR="00AD474D" w:rsidRDefault="00000000">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14:paraId="46CEC1BC" w14:textId="77777777" w:rsidR="00AD474D"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04EB234A" w14:textId="77777777" w:rsidR="00AD474D" w:rsidRDefault="00000000">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4BB58721" w14:textId="77777777" w:rsidR="00AD474D" w:rsidRDefault="00000000">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0E0DCE24" w14:textId="77777777" w:rsidR="00AD474D" w:rsidRDefault="00AD474D">
            <w:pPr>
              <w:spacing w:after="0"/>
              <w:ind w:left="135"/>
            </w:pPr>
          </w:p>
        </w:tc>
        <w:tc>
          <w:tcPr>
            <w:tcW w:w="2021" w:type="dxa"/>
            <w:tcMar>
              <w:top w:w="50" w:type="dxa"/>
              <w:left w:w="100" w:type="dxa"/>
            </w:tcMar>
            <w:vAlign w:val="center"/>
          </w:tcPr>
          <w:p w14:paraId="42A9E3B0"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/8866</w:t>
              </w:r>
              <w:r>
                <w:rPr>
                  <w:rFonts w:ascii="Times New Roman" w:hAnsi="Times New Roman"/>
                  <w:color w:val="0000FF"/>
                  <w:u w:val="single"/>
                </w:rPr>
                <w:t>f</w:t>
              </w:r>
              <w:r w:rsidRPr="00A93E68">
                <w:rPr>
                  <w:rFonts w:ascii="Times New Roman" w:hAnsi="Times New Roman"/>
                  <w:color w:val="0000FF"/>
                  <w:u w:val="single"/>
                  <w:lang w:val="ru-RU"/>
                </w:rPr>
                <w:t>630</w:t>
              </w:r>
            </w:hyperlink>
          </w:p>
        </w:tc>
      </w:tr>
      <w:tr w:rsidR="00AD474D" w:rsidRPr="00A93E68" w14:paraId="623D91FB" w14:textId="77777777">
        <w:trPr>
          <w:trHeight w:val="144"/>
          <w:tblCellSpacing w:w="20" w:type="nil"/>
        </w:trPr>
        <w:tc>
          <w:tcPr>
            <w:tcW w:w="400" w:type="dxa"/>
            <w:tcMar>
              <w:top w:w="50" w:type="dxa"/>
              <w:left w:w="100" w:type="dxa"/>
            </w:tcMar>
            <w:vAlign w:val="center"/>
          </w:tcPr>
          <w:p w14:paraId="6E6FB638" w14:textId="77777777" w:rsidR="00AD474D" w:rsidRDefault="00000000">
            <w:pPr>
              <w:spacing w:after="0"/>
            </w:pPr>
            <w:r>
              <w:rPr>
                <w:rFonts w:ascii="Times New Roman" w:hAnsi="Times New Roman"/>
                <w:color w:val="000000"/>
                <w:sz w:val="24"/>
              </w:rPr>
              <w:t>47</w:t>
            </w:r>
          </w:p>
        </w:tc>
        <w:tc>
          <w:tcPr>
            <w:tcW w:w="2816" w:type="dxa"/>
            <w:tcMar>
              <w:top w:w="50" w:type="dxa"/>
              <w:left w:w="100" w:type="dxa"/>
            </w:tcMar>
            <w:vAlign w:val="center"/>
          </w:tcPr>
          <w:p w14:paraId="4EAE66F9" w14:textId="77777777" w:rsidR="00AD474D" w:rsidRDefault="00000000">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14:paraId="13B13633" w14:textId="77777777" w:rsidR="00AD474D"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07910E8" w14:textId="77777777" w:rsidR="00AD474D" w:rsidRDefault="00000000">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0F8A479C" w14:textId="77777777" w:rsidR="00AD474D" w:rsidRDefault="00000000">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46E9EF68" w14:textId="77777777" w:rsidR="00AD474D" w:rsidRDefault="00AD474D">
            <w:pPr>
              <w:spacing w:after="0"/>
              <w:ind w:left="135"/>
            </w:pPr>
          </w:p>
        </w:tc>
        <w:tc>
          <w:tcPr>
            <w:tcW w:w="2021" w:type="dxa"/>
            <w:tcMar>
              <w:top w:w="50" w:type="dxa"/>
              <w:left w:w="100" w:type="dxa"/>
            </w:tcMar>
            <w:vAlign w:val="center"/>
          </w:tcPr>
          <w:p w14:paraId="17924A6A"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/8866</w:t>
              </w:r>
              <w:r>
                <w:rPr>
                  <w:rFonts w:ascii="Times New Roman" w:hAnsi="Times New Roman"/>
                  <w:color w:val="0000FF"/>
                  <w:u w:val="single"/>
                </w:rPr>
                <w:t>f</w:t>
              </w:r>
              <w:r w:rsidRPr="00A93E68">
                <w:rPr>
                  <w:rFonts w:ascii="Times New Roman" w:hAnsi="Times New Roman"/>
                  <w:color w:val="0000FF"/>
                  <w:u w:val="single"/>
                  <w:lang w:val="ru-RU"/>
                </w:rPr>
                <w:t>8</w:t>
              </w:r>
              <w:r>
                <w:rPr>
                  <w:rFonts w:ascii="Times New Roman" w:hAnsi="Times New Roman"/>
                  <w:color w:val="0000FF"/>
                  <w:u w:val="single"/>
                </w:rPr>
                <w:t>ba</w:t>
              </w:r>
            </w:hyperlink>
          </w:p>
        </w:tc>
      </w:tr>
      <w:tr w:rsidR="00AD474D" w:rsidRPr="00A93E68" w14:paraId="5B0FF629" w14:textId="77777777">
        <w:trPr>
          <w:trHeight w:val="144"/>
          <w:tblCellSpacing w:w="20" w:type="nil"/>
        </w:trPr>
        <w:tc>
          <w:tcPr>
            <w:tcW w:w="400" w:type="dxa"/>
            <w:tcMar>
              <w:top w:w="50" w:type="dxa"/>
              <w:left w:w="100" w:type="dxa"/>
            </w:tcMar>
            <w:vAlign w:val="center"/>
          </w:tcPr>
          <w:p w14:paraId="6F164357" w14:textId="77777777" w:rsidR="00AD474D" w:rsidRDefault="00000000">
            <w:pPr>
              <w:spacing w:after="0"/>
            </w:pPr>
            <w:r>
              <w:rPr>
                <w:rFonts w:ascii="Times New Roman" w:hAnsi="Times New Roman"/>
                <w:color w:val="000000"/>
                <w:sz w:val="24"/>
              </w:rPr>
              <w:t>48</w:t>
            </w:r>
          </w:p>
        </w:tc>
        <w:tc>
          <w:tcPr>
            <w:tcW w:w="2816" w:type="dxa"/>
            <w:tcMar>
              <w:top w:w="50" w:type="dxa"/>
              <w:left w:w="100" w:type="dxa"/>
            </w:tcMar>
            <w:vAlign w:val="center"/>
          </w:tcPr>
          <w:p w14:paraId="442255CB" w14:textId="77777777" w:rsidR="00AD474D" w:rsidRDefault="00000000">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14:paraId="744229E1" w14:textId="77777777" w:rsidR="00AD474D"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94D947A" w14:textId="77777777" w:rsidR="00AD474D" w:rsidRDefault="00000000">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2045C9FD" w14:textId="77777777" w:rsidR="00AD474D" w:rsidRDefault="00000000">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3062B532" w14:textId="77777777" w:rsidR="00AD474D" w:rsidRDefault="00AD474D">
            <w:pPr>
              <w:spacing w:after="0"/>
              <w:ind w:left="135"/>
            </w:pPr>
          </w:p>
        </w:tc>
        <w:tc>
          <w:tcPr>
            <w:tcW w:w="2021" w:type="dxa"/>
            <w:tcMar>
              <w:top w:w="50" w:type="dxa"/>
              <w:left w:w="100" w:type="dxa"/>
            </w:tcMar>
            <w:vAlign w:val="center"/>
          </w:tcPr>
          <w:p w14:paraId="55CE012D"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/8866</w:t>
              </w:r>
              <w:r>
                <w:rPr>
                  <w:rFonts w:ascii="Times New Roman" w:hAnsi="Times New Roman"/>
                  <w:color w:val="0000FF"/>
                  <w:u w:val="single"/>
                </w:rPr>
                <w:t>fa</w:t>
              </w:r>
              <w:r w:rsidRPr="00A93E68">
                <w:rPr>
                  <w:rFonts w:ascii="Times New Roman" w:hAnsi="Times New Roman"/>
                  <w:color w:val="0000FF"/>
                  <w:u w:val="single"/>
                  <w:lang w:val="ru-RU"/>
                </w:rPr>
                <w:t>5</w:t>
              </w:r>
              <w:r>
                <w:rPr>
                  <w:rFonts w:ascii="Times New Roman" w:hAnsi="Times New Roman"/>
                  <w:color w:val="0000FF"/>
                  <w:u w:val="single"/>
                </w:rPr>
                <w:t>e</w:t>
              </w:r>
            </w:hyperlink>
          </w:p>
        </w:tc>
      </w:tr>
      <w:tr w:rsidR="00AD474D" w14:paraId="62A28CDF" w14:textId="77777777">
        <w:trPr>
          <w:trHeight w:val="144"/>
          <w:tblCellSpacing w:w="20" w:type="nil"/>
        </w:trPr>
        <w:tc>
          <w:tcPr>
            <w:tcW w:w="400" w:type="dxa"/>
            <w:tcMar>
              <w:top w:w="50" w:type="dxa"/>
              <w:left w:w="100" w:type="dxa"/>
            </w:tcMar>
            <w:vAlign w:val="center"/>
          </w:tcPr>
          <w:p w14:paraId="0E63626E" w14:textId="77777777" w:rsidR="00AD474D" w:rsidRDefault="00000000">
            <w:pPr>
              <w:spacing w:after="0"/>
            </w:pPr>
            <w:r>
              <w:rPr>
                <w:rFonts w:ascii="Times New Roman" w:hAnsi="Times New Roman"/>
                <w:color w:val="000000"/>
                <w:sz w:val="24"/>
              </w:rPr>
              <w:t>49</w:t>
            </w:r>
          </w:p>
        </w:tc>
        <w:tc>
          <w:tcPr>
            <w:tcW w:w="2816" w:type="dxa"/>
            <w:tcMar>
              <w:top w:w="50" w:type="dxa"/>
              <w:left w:w="100" w:type="dxa"/>
            </w:tcMar>
            <w:vAlign w:val="center"/>
          </w:tcPr>
          <w:p w14:paraId="15C3E025" w14:textId="77777777" w:rsidR="00AD474D" w:rsidRDefault="00000000">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14:paraId="167A982D" w14:textId="77777777" w:rsidR="00AD474D"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782CBAAE" w14:textId="77777777" w:rsidR="00AD474D" w:rsidRDefault="00000000">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67029839" w14:textId="77777777" w:rsidR="00AD474D" w:rsidRDefault="00000000">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6996BC04" w14:textId="77777777" w:rsidR="00AD474D" w:rsidRDefault="00AD474D">
            <w:pPr>
              <w:spacing w:after="0"/>
              <w:ind w:left="135"/>
            </w:pPr>
          </w:p>
        </w:tc>
        <w:tc>
          <w:tcPr>
            <w:tcW w:w="2021" w:type="dxa"/>
            <w:tcMar>
              <w:top w:w="50" w:type="dxa"/>
              <w:left w:w="100" w:type="dxa"/>
            </w:tcMar>
            <w:vAlign w:val="center"/>
          </w:tcPr>
          <w:p w14:paraId="56B7C237" w14:textId="77777777" w:rsidR="00AD474D" w:rsidRDefault="00AD474D">
            <w:pPr>
              <w:spacing w:after="0"/>
              <w:ind w:left="135"/>
            </w:pPr>
          </w:p>
        </w:tc>
      </w:tr>
      <w:tr w:rsidR="00AD474D" w:rsidRPr="00A93E68" w14:paraId="7CACBB0A" w14:textId="77777777">
        <w:trPr>
          <w:trHeight w:val="144"/>
          <w:tblCellSpacing w:w="20" w:type="nil"/>
        </w:trPr>
        <w:tc>
          <w:tcPr>
            <w:tcW w:w="400" w:type="dxa"/>
            <w:tcMar>
              <w:top w:w="50" w:type="dxa"/>
              <w:left w:w="100" w:type="dxa"/>
            </w:tcMar>
            <w:vAlign w:val="center"/>
          </w:tcPr>
          <w:p w14:paraId="11033F80" w14:textId="77777777" w:rsidR="00AD474D" w:rsidRDefault="00000000">
            <w:pPr>
              <w:spacing w:after="0"/>
            </w:pPr>
            <w:r>
              <w:rPr>
                <w:rFonts w:ascii="Times New Roman" w:hAnsi="Times New Roman"/>
                <w:color w:val="000000"/>
                <w:sz w:val="24"/>
              </w:rPr>
              <w:t>50</w:t>
            </w:r>
          </w:p>
        </w:tc>
        <w:tc>
          <w:tcPr>
            <w:tcW w:w="2816" w:type="dxa"/>
            <w:tcMar>
              <w:top w:w="50" w:type="dxa"/>
              <w:left w:w="100" w:type="dxa"/>
            </w:tcMar>
            <w:vAlign w:val="center"/>
          </w:tcPr>
          <w:p w14:paraId="44A7C7F9" w14:textId="77777777" w:rsidR="00AD474D" w:rsidRPr="00A93E68" w:rsidRDefault="00000000">
            <w:pPr>
              <w:spacing w:after="0"/>
              <w:ind w:left="135"/>
              <w:rPr>
                <w:lang w:val="ru-RU"/>
              </w:rPr>
            </w:pPr>
            <w:r w:rsidRPr="00A93E68">
              <w:rPr>
                <w:rFonts w:ascii="Times New Roman" w:hAnsi="Times New Roman"/>
                <w:color w:val="000000"/>
                <w:sz w:val="24"/>
                <w:lang w:val="ru-RU"/>
              </w:rPr>
              <w:t>Контрольная работа по теме "Параллельные прямые, сумма углов треугольника"</w:t>
            </w:r>
          </w:p>
        </w:tc>
        <w:tc>
          <w:tcPr>
            <w:tcW w:w="869" w:type="dxa"/>
            <w:tcMar>
              <w:top w:w="50" w:type="dxa"/>
              <w:left w:w="100" w:type="dxa"/>
            </w:tcMar>
            <w:vAlign w:val="center"/>
          </w:tcPr>
          <w:p w14:paraId="73AF7751"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D8152CA" w14:textId="77777777" w:rsidR="00AD474D" w:rsidRDefault="00000000">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5551ECAB" w14:textId="77777777" w:rsidR="00AD474D" w:rsidRDefault="00000000">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42F13B6E" w14:textId="77777777" w:rsidR="00AD474D" w:rsidRDefault="00AD474D">
            <w:pPr>
              <w:spacing w:after="0"/>
              <w:ind w:left="135"/>
            </w:pPr>
          </w:p>
        </w:tc>
        <w:tc>
          <w:tcPr>
            <w:tcW w:w="2021" w:type="dxa"/>
            <w:tcMar>
              <w:top w:w="50" w:type="dxa"/>
              <w:left w:w="100" w:type="dxa"/>
            </w:tcMar>
            <w:vAlign w:val="center"/>
          </w:tcPr>
          <w:p w14:paraId="3B81C699"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/8866</w:t>
              </w:r>
              <w:r>
                <w:rPr>
                  <w:rFonts w:ascii="Times New Roman" w:hAnsi="Times New Roman"/>
                  <w:color w:val="0000FF"/>
                  <w:u w:val="single"/>
                </w:rPr>
                <w:t>fe</w:t>
              </w:r>
              <w:r w:rsidRPr="00A93E68">
                <w:rPr>
                  <w:rFonts w:ascii="Times New Roman" w:hAnsi="Times New Roman"/>
                  <w:color w:val="0000FF"/>
                  <w:u w:val="single"/>
                  <w:lang w:val="ru-RU"/>
                </w:rPr>
                <w:t>6</w:t>
              </w:r>
              <w:r>
                <w:rPr>
                  <w:rFonts w:ascii="Times New Roman" w:hAnsi="Times New Roman"/>
                  <w:color w:val="0000FF"/>
                  <w:u w:val="single"/>
                </w:rPr>
                <w:t>e</w:t>
              </w:r>
            </w:hyperlink>
          </w:p>
        </w:tc>
      </w:tr>
      <w:tr w:rsidR="00AD474D" w:rsidRPr="00A93E68" w14:paraId="4D2FFF5C" w14:textId="77777777">
        <w:trPr>
          <w:trHeight w:val="144"/>
          <w:tblCellSpacing w:w="20" w:type="nil"/>
        </w:trPr>
        <w:tc>
          <w:tcPr>
            <w:tcW w:w="400" w:type="dxa"/>
            <w:tcMar>
              <w:top w:w="50" w:type="dxa"/>
              <w:left w:w="100" w:type="dxa"/>
            </w:tcMar>
            <w:vAlign w:val="center"/>
          </w:tcPr>
          <w:p w14:paraId="09905836" w14:textId="77777777" w:rsidR="00AD474D" w:rsidRDefault="00000000">
            <w:pPr>
              <w:spacing w:after="0"/>
            </w:pPr>
            <w:r>
              <w:rPr>
                <w:rFonts w:ascii="Times New Roman" w:hAnsi="Times New Roman"/>
                <w:color w:val="000000"/>
                <w:sz w:val="24"/>
              </w:rPr>
              <w:t>51</w:t>
            </w:r>
          </w:p>
        </w:tc>
        <w:tc>
          <w:tcPr>
            <w:tcW w:w="2816" w:type="dxa"/>
            <w:tcMar>
              <w:top w:w="50" w:type="dxa"/>
              <w:left w:w="100" w:type="dxa"/>
            </w:tcMar>
            <w:vAlign w:val="center"/>
          </w:tcPr>
          <w:p w14:paraId="0194C08D" w14:textId="77777777" w:rsidR="00AD474D" w:rsidRPr="00A93E68" w:rsidRDefault="00000000">
            <w:pPr>
              <w:spacing w:after="0"/>
              <w:ind w:left="135"/>
              <w:rPr>
                <w:lang w:val="ru-RU"/>
              </w:rPr>
            </w:pPr>
            <w:r w:rsidRPr="00A93E68">
              <w:rPr>
                <w:rFonts w:ascii="Times New Roman" w:hAnsi="Times New Roman"/>
                <w:color w:val="000000"/>
                <w:sz w:val="24"/>
                <w:lang w:val="ru-RU"/>
              </w:rPr>
              <w:t>Окружность, хорды и диаметр, их свойства</w:t>
            </w:r>
          </w:p>
        </w:tc>
        <w:tc>
          <w:tcPr>
            <w:tcW w:w="869" w:type="dxa"/>
            <w:tcMar>
              <w:top w:w="50" w:type="dxa"/>
              <w:left w:w="100" w:type="dxa"/>
            </w:tcMar>
            <w:vAlign w:val="center"/>
          </w:tcPr>
          <w:p w14:paraId="42AB85CA"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9386270" w14:textId="77777777" w:rsidR="00AD474D" w:rsidRDefault="00000000">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13252FA4" w14:textId="77777777" w:rsidR="00AD474D" w:rsidRDefault="00000000">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14A16EF6" w14:textId="77777777" w:rsidR="00AD474D" w:rsidRDefault="00AD474D">
            <w:pPr>
              <w:spacing w:after="0"/>
              <w:ind w:left="135"/>
            </w:pPr>
          </w:p>
        </w:tc>
        <w:tc>
          <w:tcPr>
            <w:tcW w:w="2021" w:type="dxa"/>
            <w:tcMar>
              <w:top w:w="50" w:type="dxa"/>
              <w:left w:w="100" w:type="dxa"/>
            </w:tcMar>
            <w:vAlign w:val="center"/>
          </w:tcPr>
          <w:p w14:paraId="102A98AE"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/88670800</w:t>
              </w:r>
            </w:hyperlink>
          </w:p>
        </w:tc>
      </w:tr>
      <w:tr w:rsidR="00AD474D" w:rsidRPr="00A93E68" w14:paraId="2E92854B" w14:textId="77777777">
        <w:trPr>
          <w:trHeight w:val="144"/>
          <w:tblCellSpacing w:w="20" w:type="nil"/>
        </w:trPr>
        <w:tc>
          <w:tcPr>
            <w:tcW w:w="400" w:type="dxa"/>
            <w:tcMar>
              <w:top w:w="50" w:type="dxa"/>
              <w:left w:w="100" w:type="dxa"/>
            </w:tcMar>
            <w:vAlign w:val="center"/>
          </w:tcPr>
          <w:p w14:paraId="45645672" w14:textId="77777777" w:rsidR="00AD474D" w:rsidRDefault="00000000">
            <w:pPr>
              <w:spacing w:after="0"/>
            </w:pPr>
            <w:r>
              <w:rPr>
                <w:rFonts w:ascii="Times New Roman" w:hAnsi="Times New Roman"/>
                <w:color w:val="000000"/>
                <w:sz w:val="24"/>
              </w:rPr>
              <w:t>52</w:t>
            </w:r>
          </w:p>
        </w:tc>
        <w:tc>
          <w:tcPr>
            <w:tcW w:w="2816" w:type="dxa"/>
            <w:tcMar>
              <w:top w:w="50" w:type="dxa"/>
              <w:left w:w="100" w:type="dxa"/>
            </w:tcMar>
            <w:vAlign w:val="center"/>
          </w:tcPr>
          <w:p w14:paraId="35552E14" w14:textId="77777777" w:rsidR="00AD474D" w:rsidRDefault="00000000">
            <w:pPr>
              <w:spacing w:after="0"/>
              <w:ind w:left="135"/>
            </w:pPr>
            <w:r>
              <w:rPr>
                <w:rFonts w:ascii="Times New Roman" w:hAnsi="Times New Roman"/>
                <w:color w:val="000000"/>
                <w:sz w:val="24"/>
              </w:rPr>
              <w:t>Касательная к окружности</w:t>
            </w:r>
          </w:p>
        </w:tc>
        <w:tc>
          <w:tcPr>
            <w:tcW w:w="869" w:type="dxa"/>
            <w:tcMar>
              <w:top w:w="50" w:type="dxa"/>
              <w:left w:w="100" w:type="dxa"/>
            </w:tcMar>
            <w:vAlign w:val="center"/>
          </w:tcPr>
          <w:p w14:paraId="1FD586DD" w14:textId="77777777" w:rsidR="00AD474D"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5DA39EB4" w14:textId="77777777" w:rsidR="00AD474D" w:rsidRDefault="00000000">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690C5819" w14:textId="77777777" w:rsidR="00AD474D" w:rsidRDefault="00000000">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199CA8D3" w14:textId="77777777" w:rsidR="00AD474D" w:rsidRDefault="00AD474D">
            <w:pPr>
              <w:spacing w:after="0"/>
              <w:ind w:left="135"/>
            </w:pPr>
          </w:p>
        </w:tc>
        <w:tc>
          <w:tcPr>
            <w:tcW w:w="2021" w:type="dxa"/>
            <w:tcMar>
              <w:top w:w="50" w:type="dxa"/>
              <w:left w:w="100" w:type="dxa"/>
            </w:tcMar>
            <w:vAlign w:val="center"/>
          </w:tcPr>
          <w:p w14:paraId="2A057627"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/88670</w:t>
              </w:r>
              <w:r>
                <w:rPr>
                  <w:rFonts w:ascii="Times New Roman" w:hAnsi="Times New Roman"/>
                  <w:color w:val="0000FF"/>
                  <w:u w:val="single"/>
                </w:rPr>
                <w:t>e</w:t>
              </w:r>
              <w:r w:rsidRPr="00A93E68">
                <w:rPr>
                  <w:rFonts w:ascii="Times New Roman" w:hAnsi="Times New Roman"/>
                  <w:color w:val="0000FF"/>
                  <w:u w:val="single"/>
                  <w:lang w:val="ru-RU"/>
                </w:rPr>
                <w:t>9</w:t>
              </w:r>
              <w:r>
                <w:rPr>
                  <w:rFonts w:ascii="Times New Roman" w:hAnsi="Times New Roman"/>
                  <w:color w:val="0000FF"/>
                  <w:u w:val="single"/>
                </w:rPr>
                <w:t>a</w:t>
              </w:r>
            </w:hyperlink>
          </w:p>
        </w:tc>
      </w:tr>
      <w:tr w:rsidR="00AD474D" w14:paraId="1B277FF7" w14:textId="77777777">
        <w:trPr>
          <w:trHeight w:val="144"/>
          <w:tblCellSpacing w:w="20" w:type="nil"/>
        </w:trPr>
        <w:tc>
          <w:tcPr>
            <w:tcW w:w="400" w:type="dxa"/>
            <w:tcMar>
              <w:top w:w="50" w:type="dxa"/>
              <w:left w:w="100" w:type="dxa"/>
            </w:tcMar>
            <w:vAlign w:val="center"/>
          </w:tcPr>
          <w:p w14:paraId="461060E4" w14:textId="77777777" w:rsidR="00AD474D" w:rsidRDefault="00000000">
            <w:pPr>
              <w:spacing w:after="0"/>
            </w:pPr>
            <w:r>
              <w:rPr>
                <w:rFonts w:ascii="Times New Roman" w:hAnsi="Times New Roman"/>
                <w:color w:val="000000"/>
                <w:sz w:val="24"/>
              </w:rPr>
              <w:t>53</w:t>
            </w:r>
          </w:p>
        </w:tc>
        <w:tc>
          <w:tcPr>
            <w:tcW w:w="2816" w:type="dxa"/>
            <w:tcMar>
              <w:top w:w="50" w:type="dxa"/>
              <w:left w:w="100" w:type="dxa"/>
            </w:tcMar>
            <w:vAlign w:val="center"/>
          </w:tcPr>
          <w:p w14:paraId="7D61F213" w14:textId="77777777" w:rsidR="00AD474D" w:rsidRDefault="00000000">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14:paraId="3190CEA5" w14:textId="77777777" w:rsidR="00AD474D"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B5460A4" w14:textId="77777777" w:rsidR="00AD474D" w:rsidRDefault="00000000">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0F0C3F1C" w14:textId="77777777" w:rsidR="00AD474D" w:rsidRDefault="00000000">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63DDCC3E" w14:textId="77777777" w:rsidR="00AD474D" w:rsidRDefault="00AD474D">
            <w:pPr>
              <w:spacing w:after="0"/>
              <w:ind w:left="135"/>
            </w:pPr>
          </w:p>
        </w:tc>
        <w:tc>
          <w:tcPr>
            <w:tcW w:w="2021" w:type="dxa"/>
            <w:tcMar>
              <w:top w:w="50" w:type="dxa"/>
              <w:left w:w="100" w:type="dxa"/>
            </w:tcMar>
            <w:vAlign w:val="center"/>
          </w:tcPr>
          <w:p w14:paraId="4EF153C5" w14:textId="77777777" w:rsidR="00AD474D" w:rsidRDefault="00AD474D">
            <w:pPr>
              <w:spacing w:after="0"/>
              <w:ind w:left="135"/>
            </w:pPr>
          </w:p>
        </w:tc>
      </w:tr>
      <w:tr w:rsidR="00AD474D" w14:paraId="7E43B916" w14:textId="77777777">
        <w:trPr>
          <w:trHeight w:val="144"/>
          <w:tblCellSpacing w:w="20" w:type="nil"/>
        </w:trPr>
        <w:tc>
          <w:tcPr>
            <w:tcW w:w="400" w:type="dxa"/>
            <w:tcMar>
              <w:top w:w="50" w:type="dxa"/>
              <w:left w:w="100" w:type="dxa"/>
            </w:tcMar>
            <w:vAlign w:val="center"/>
          </w:tcPr>
          <w:p w14:paraId="5564E093" w14:textId="77777777" w:rsidR="00AD474D" w:rsidRDefault="00000000">
            <w:pPr>
              <w:spacing w:after="0"/>
            </w:pPr>
            <w:r>
              <w:rPr>
                <w:rFonts w:ascii="Times New Roman" w:hAnsi="Times New Roman"/>
                <w:color w:val="000000"/>
                <w:sz w:val="24"/>
              </w:rPr>
              <w:t>54</w:t>
            </w:r>
          </w:p>
        </w:tc>
        <w:tc>
          <w:tcPr>
            <w:tcW w:w="2816" w:type="dxa"/>
            <w:tcMar>
              <w:top w:w="50" w:type="dxa"/>
              <w:left w:w="100" w:type="dxa"/>
            </w:tcMar>
            <w:vAlign w:val="center"/>
          </w:tcPr>
          <w:p w14:paraId="1A0849F0" w14:textId="77777777" w:rsidR="00AD474D" w:rsidRDefault="00000000">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14:paraId="4B092A31" w14:textId="77777777" w:rsidR="00AD474D"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9A487DF" w14:textId="77777777" w:rsidR="00AD474D" w:rsidRDefault="00000000">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77FD4954" w14:textId="77777777" w:rsidR="00AD474D" w:rsidRDefault="00000000">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4AF31B1E" w14:textId="77777777" w:rsidR="00AD474D" w:rsidRDefault="00AD474D">
            <w:pPr>
              <w:spacing w:after="0"/>
              <w:ind w:left="135"/>
            </w:pPr>
          </w:p>
        </w:tc>
        <w:tc>
          <w:tcPr>
            <w:tcW w:w="2021" w:type="dxa"/>
            <w:tcMar>
              <w:top w:w="50" w:type="dxa"/>
              <w:left w:w="100" w:type="dxa"/>
            </w:tcMar>
            <w:vAlign w:val="center"/>
          </w:tcPr>
          <w:p w14:paraId="6B64349F" w14:textId="77777777" w:rsidR="00AD474D" w:rsidRDefault="00AD474D">
            <w:pPr>
              <w:spacing w:after="0"/>
              <w:ind w:left="135"/>
            </w:pPr>
          </w:p>
        </w:tc>
      </w:tr>
      <w:tr w:rsidR="00AD474D" w:rsidRPr="00A93E68" w14:paraId="392907DF" w14:textId="77777777">
        <w:trPr>
          <w:trHeight w:val="144"/>
          <w:tblCellSpacing w:w="20" w:type="nil"/>
        </w:trPr>
        <w:tc>
          <w:tcPr>
            <w:tcW w:w="400" w:type="dxa"/>
            <w:tcMar>
              <w:top w:w="50" w:type="dxa"/>
              <w:left w:w="100" w:type="dxa"/>
            </w:tcMar>
            <w:vAlign w:val="center"/>
          </w:tcPr>
          <w:p w14:paraId="07206E9E" w14:textId="77777777" w:rsidR="00AD474D" w:rsidRDefault="00000000">
            <w:pPr>
              <w:spacing w:after="0"/>
            </w:pPr>
            <w:r>
              <w:rPr>
                <w:rFonts w:ascii="Times New Roman" w:hAnsi="Times New Roman"/>
                <w:color w:val="000000"/>
                <w:sz w:val="24"/>
              </w:rPr>
              <w:t>55</w:t>
            </w:r>
          </w:p>
        </w:tc>
        <w:tc>
          <w:tcPr>
            <w:tcW w:w="2816" w:type="dxa"/>
            <w:tcMar>
              <w:top w:w="50" w:type="dxa"/>
              <w:left w:w="100" w:type="dxa"/>
            </w:tcMar>
            <w:vAlign w:val="center"/>
          </w:tcPr>
          <w:p w14:paraId="02404CFD" w14:textId="77777777" w:rsidR="00AD474D" w:rsidRPr="00A93E68" w:rsidRDefault="00000000">
            <w:pPr>
              <w:spacing w:after="0"/>
              <w:ind w:left="135"/>
              <w:rPr>
                <w:lang w:val="ru-RU"/>
              </w:rPr>
            </w:pPr>
            <w:r w:rsidRPr="00A93E68">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14:paraId="77D6321D"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F4D892E" w14:textId="77777777" w:rsidR="00AD474D" w:rsidRDefault="00000000">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0C94AA37" w14:textId="77777777" w:rsidR="00AD474D" w:rsidRDefault="00000000">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3E52C73D" w14:textId="77777777" w:rsidR="00AD474D" w:rsidRDefault="00AD474D">
            <w:pPr>
              <w:spacing w:after="0"/>
              <w:ind w:left="135"/>
            </w:pPr>
          </w:p>
        </w:tc>
        <w:tc>
          <w:tcPr>
            <w:tcW w:w="2021" w:type="dxa"/>
            <w:tcMar>
              <w:top w:w="50" w:type="dxa"/>
              <w:left w:w="100" w:type="dxa"/>
            </w:tcMar>
            <w:vAlign w:val="center"/>
          </w:tcPr>
          <w:p w14:paraId="08B23F0A"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/8867013</w:t>
              </w:r>
              <w:r>
                <w:rPr>
                  <w:rFonts w:ascii="Times New Roman" w:hAnsi="Times New Roman"/>
                  <w:color w:val="0000FF"/>
                  <w:u w:val="single"/>
                </w:rPr>
                <w:t>e</w:t>
              </w:r>
            </w:hyperlink>
          </w:p>
        </w:tc>
      </w:tr>
      <w:tr w:rsidR="00AD474D" w:rsidRPr="00A93E68" w14:paraId="52B9015A" w14:textId="77777777">
        <w:trPr>
          <w:trHeight w:val="144"/>
          <w:tblCellSpacing w:w="20" w:type="nil"/>
        </w:trPr>
        <w:tc>
          <w:tcPr>
            <w:tcW w:w="400" w:type="dxa"/>
            <w:tcMar>
              <w:top w:w="50" w:type="dxa"/>
              <w:left w:w="100" w:type="dxa"/>
            </w:tcMar>
            <w:vAlign w:val="center"/>
          </w:tcPr>
          <w:p w14:paraId="761FDA6A" w14:textId="77777777" w:rsidR="00AD474D" w:rsidRDefault="00000000">
            <w:pPr>
              <w:spacing w:after="0"/>
            </w:pPr>
            <w:r>
              <w:rPr>
                <w:rFonts w:ascii="Times New Roman" w:hAnsi="Times New Roman"/>
                <w:color w:val="000000"/>
                <w:sz w:val="24"/>
              </w:rPr>
              <w:t>56</w:t>
            </w:r>
          </w:p>
        </w:tc>
        <w:tc>
          <w:tcPr>
            <w:tcW w:w="2816" w:type="dxa"/>
            <w:tcMar>
              <w:top w:w="50" w:type="dxa"/>
              <w:left w:w="100" w:type="dxa"/>
            </w:tcMar>
            <w:vAlign w:val="center"/>
          </w:tcPr>
          <w:p w14:paraId="3F0AFDA2" w14:textId="77777777" w:rsidR="00AD474D" w:rsidRPr="00A93E68" w:rsidRDefault="00000000">
            <w:pPr>
              <w:spacing w:after="0"/>
              <w:ind w:left="135"/>
              <w:rPr>
                <w:lang w:val="ru-RU"/>
              </w:rPr>
            </w:pPr>
            <w:r w:rsidRPr="00A93E68">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14:paraId="23B103B3"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8E7A751" w14:textId="77777777" w:rsidR="00AD474D" w:rsidRDefault="00000000">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4A0ABE98" w14:textId="77777777" w:rsidR="00AD474D" w:rsidRDefault="00000000">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193EA3D7" w14:textId="77777777" w:rsidR="00AD474D" w:rsidRDefault="00AD474D">
            <w:pPr>
              <w:spacing w:after="0"/>
              <w:ind w:left="135"/>
            </w:pPr>
          </w:p>
        </w:tc>
        <w:tc>
          <w:tcPr>
            <w:tcW w:w="2021" w:type="dxa"/>
            <w:tcMar>
              <w:top w:w="50" w:type="dxa"/>
              <w:left w:w="100" w:type="dxa"/>
            </w:tcMar>
            <w:vAlign w:val="center"/>
          </w:tcPr>
          <w:p w14:paraId="132021AF"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/88670508</w:t>
              </w:r>
            </w:hyperlink>
          </w:p>
        </w:tc>
      </w:tr>
      <w:tr w:rsidR="00AD474D" w14:paraId="0AC9BA35" w14:textId="77777777">
        <w:trPr>
          <w:trHeight w:val="144"/>
          <w:tblCellSpacing w:w="20" w:type="nil"/>
        </w:trPr>
        <w:tc>
          <w:tcPr>
            <w:tcW w:w="400" w:type="dxa"/>
            <w:tcMar>
              <w:top w:w="50" w:type="dxa"/>
              <w:left w:w="100" w:type="dxa"/>
            </w:tcMar>
            <w:vAlign w:val="center"/>
          </w:tcPr>
          <w:p w14:paraId="1E75BE2D" w14:textId="77777777" w:rsidR="00AD474D" w:rsidRDefault="00000000">
            <w:pPr>
              <w:spacing w:after="0"/>
            </w:pPr>
            <w:r>
              <w:rPr>
                <w:rFonts w:ascii="Times New Roman" w:hAnsi="Times New Roman"/>
                <w:color w:val="000000"/>
                <w:sz w:val="24"/>
              </w:rPr>
              <w:t>57</w:t>
            </w:r>
          </w:p>
        </w:tc>
        <w:tc>
          <w:tcPr>
            <w:tcW w:w="2816" w:type="dxa"/>
            <w:tcMar>
              <w:top w:w="50" w:type="dxa"/>
              <w:left w:w="100" w:type="dxa"/>
            </w:tcMar>
            <w:vAlign w:val="center"/>
          </w:tcPr>
          <w:p w14:paraId="260D8E14" w14:textId="77777777" w:rsidR="00AD474D" w:rsidRPr="00A93E68" w:rsidRDefault="00000000">
            <w:pPr>
              <w:spacing w:after="0"/>
              <w:ind w:left="135"/>
              <w:rPr>
                <w:lang w:val="ru-RU"/>
              </w:rPr>
            </w:pPr>
            <w:r w:rsidRPr="00A93E68">
              <w:rPr>
                <w:rFonts w:ascii="Times New Roman" w:hAnsi="Times New Roman"/>
                <w:color w:val="000000"/>
                <w:sz w:val="24"/>
                <w:lang w:val="ru-RU"/>
              </w:rPr>
              <w:t>Биссектриса и серединный перпендикуляр как геометрические места точек</w:t>
            </w:r>
          </w:p>
        </w:tc>
        <w:tc>
          <w:tcPr>
            <w:tcW w:w="869" w:type="dxa"/>
            <w:tcMar>
              <w:top w:w="50" w:type="dxa"/>
              <w:left w:w="100" w:type="dxa"/>
            </w:tcMar>
            <w:vAlign w:val="center"/>
          </w:tcPr>
          <w:p w14:paraId="711064E9"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CFC4212" w14:textId="77777777" w:rsidR="00AD474D" w:rsidRDefault="00000000">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147F7718" w14:textId="77777777" w:rsidR="00AD474D" w:rsidRDefault="00000000">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7908A34A" w14:textId="77777777" w:rsidR="00AD474D" w:rsidRDefault="00AD474D">
            <w:pPr>
              <w:spacing w:after="0"/>
              <w:ind w:left="135"/>
            </w:pPr>
          </w:p>
        </w:tc>
        <w:tc>
          <w:tcPr>
            <w:tcW w:w="2021" w:type="dxa"/>
            <w:tcMar>
              <w:top w:w="50" w:type="dxa"/>
              <w:left w:w="100" w:type="dxa"/>
            </w:tcMar>
            <w:vAlign w:val="center"/>
          </w:tcPr>
          <w:p w14:paraId="5B6D4A56" w14:textId="77777777" w:rsidR="00AD474D" w:rsidRDefault="00AD474D">
            <w:pPr>
              <w:spacing w:after="0"/>
              <w:ind w:left="135"/>
            </w:pPr>
          </w:p>
        </w:tc>
      </w:tr>
      <w:tr w:rsidR="00AD474D" w:rsidRPr="00A93E68" w14:paraId="6A21BE6D" w14:textId="77777777">
        <w:trPr>
          <w:trHeight w:val="144"/>
          <w:tblCellSpacing w:w="20" w:type="nil"/>
        </w:trPr>
        <w:tc>
          <w:tcPr>
            <w:tcW w:w="400" w:type="dxa"/>
            <w:tcMar>
              <w:top w:w="50" w:type="dxa"/>
              <w:left w:w="100" w:type="dxa"/>
            </w:tcMar>
            <w:vAlign w:val="center"/>
          </w:tcPr>
          <w:p w14:paraId="77F94B7B" w14:textId="77777777" w:rsidR="00AD474D" w:rsidRDefault="00000000">
            <w:pPr>
              <w:spacing w:after="0"/>
            </w:pPr>
            <w:r>
              <w:rPr>
                <w:rFonts w:ascii="Times New Roman" w:hAnsi="Times New Roman"/>
                <w:color w:val="000000"/>
                <w:sz w:val="24"/>
              </w:rPr>
              <w:t>58</w:t>
            </w:r>
          </w:p>
        </w:tc>
        <w:tc>
          <w:tcPr>
            <w:tcW w:w="2816" w:type="dxa"/>
            <w:tcMar>
              <w:top w:w="50" w:type="dxa"/>
              <w:left w:w="100" w:type="dxa"/>
            </w:tcMar>
            <w:vAlign w:val="center"/>
          </w:tcPr>
          <w:p w14:paraId="31D1B1C9" w14:textId="77777777" w:rsidR="00AD474D" w:rsidRDefault="00000000">
            <w:pPr>
              <w:spacing w:after="0"/>
              <w:ind w:left="135"/>
            </w:pPr>
            <w:r>
              <w:rPr>
                <w:rFonts w:ascii="Times New Roman" w:hAnsi="Times New Roman"/>
                <w:color w:val="000000"/>
                <w:sz w:val="24"/>
              </w:rPr>
              <w:t xml:space="preserve">Окружность, описанная около </w:t>
            </w:r>
            <w:r>
              <w:rPr>
                <w:rFonts w:ascii="Times New Roman" w:hAnsi="Times New Roman"/>
                <w:color w:val="000000"/>
                <w:sz w:val="24"/>
              </w:rPr>
              <w:lastRenderedPageBreak/>
              <w:t>треугольника</w:t>
            </w:r>
          </w:p>
        </w:tc>
        <w:tc>
          <w:tcPr>
            <w:tcW w:w="869" w:type="dxa"/>
            <w:tcMar>
              <w:top w:w="50" w:type="dxa"/>
              <w:left w:w="100" w:type="dxa"/>
            </w:tcMar>
            <w:vAlign w:val="center"/>
          </w:tcPr>
          <w:p w14:paraId="549E287C" w14:textId="77777777" w:rsidR="00AD474D" w:rsidRDefault="00000000">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14:paraId="52840D4A" w14:textId="77777777" w:rsidR="00AD474D" w:rsidRDefault="00000000">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2EFEAD78" w14:textId="77777777" w:rsidR="00AD474D" w:rsidRDefault="00000000">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7B51A969" w14:textId="77777777" w:rsidR="00AD474D" w:rsidRDefault="00AD474D">
            <w:pPr>
              <w:spacing w:after="0"/>
              <w:ind w:left="135"/>
            </w:pPr>
          </w:p>
        </w:tc>
        <w:tc>
          <w:tcPr>
            <w:tcW w:w="2021" w:type="dxa"/>
            <w:tcMar>
              <w:top w:w="50" w:type="dxa"/>
              <w:left w:w="100" w:type="dxa"/>
            </w:tcMar>
            <w:vAlign w:val="center"/>
          </w:tcPr>
          <w:p w14:paraId="06DD12AA"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/88670</w:t>
              </w:r>
              <w:r>
                <w:rPr>
                  <w:rFonts w:ascii="Times New Roman" w:hAnsi="Times New Roman"/>
                  <w:color w:val="0000FF"/>
                  <w:u w:val="single"/>
                </w:rPr>
                <w:t>a</w:t>
              </w:r>
              <w:r w:rsidRPr="00A93E68">
                <w:rPr>
                  <w:rFonts w:ascii="Times New Roman" w:hAnsi="Times New Roman"/>
                  <w:color w:val="0000FF"/>
                  <w:u w:val="single"/>
                  <w:lang w:val="ru-RU"/>
                </w:rPr>
                <w:t>62</w:t>
              </w:r>
            </w:hyperlink>
          </w:p>
        </w:tc>
      </w:tr>
      <w:tr w:rsidR="00AD474D" w14:paraId="1718A189" w14:textId="77777777">
        <w:trPr>
          <w:trHeight w:val="144"/>
          <w:tblCellSpacing w:w="20" w:type="nil"/>
        </w:trPr>
        <w:tc>
          <w:tcPr>
            <w:tcW w:w="400" w:type="dxa"/>
            <w:tcMar>
              <w:top w:w="50" w:type="dxa"/>
              <w:left w:w="100" w:type="dxa"/>
            </w:tcMar>
            <w:vAlign w:val="center"/>
          </w:tcPr>
          <w:p w14:paraId="2B933E0E" w14:textId="77777777" w:rsidR="00AD474D" w:rsidRDefault="00000000">
            <w:pPr>
              <w:spacing w:after="0"/>
            </w:pPr>
            <w:r>
              <w:rPr>
                <w:rFonts w:ascii="Times New Roman" w:hAnsi="Times New Roman"/>
                <w:color w:val="000000"/>
                <w:sz w:val="24"/>
              </w:rPr>
              <w:t>59</w:t>
            </w:r>
          </w:p>
        </w:tc>
        <w:tc>
          <w:tcPr>
            <w:tcW w:w="2816" w:type="dxa"/>
            <w:tcMar>
              <w:top w:w="50" w:type="dxa"/>
              <w:left w:w="100" w:type="dxa"/>
            </w:tcMar>
            <w:vAlign w:val="center"/>
          </w:tcPr>
          <w:p w14:paraId="4AC06C7D" w14:textId="77777777" w:rsidR="00AD474D" w:rsidRDefault="00000000">
            <w:pPr>
              <w:spacing w:after="0"/>
              <w:ind w:left="135"/>
            </w:pPr>
            <w:r>
              <w:rPr>
                <w:rFonts w:ascii="Times New Roman" w:hAnsi="Times New Roman"/>
                <w:color w:val="000000"/>
                <w:sz w:val="24"/>
              </w:rPr>
              <w:t>Окружность, описанная около треугольника</w:t>
            </w:r>
          </w:p>
        </w:tc>
        <w:tc>
          <w:tcPr>
            <w:tcW w:w="869" w:type="dxa"/>
            <w:tcMar>
              <w:top w:w="50" w:type="dxa"/>
              <w:left w:w="100" w:type="dxa"/>
            </w:tcMar>
            <w:vAlign w:val="center"/>
          </w:tcPr>
          <w:p w14:paraId="530EC33D" w14:textId="77777777" w:rsidR="00AD474D"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7864CE1A" w14:textId="77777777" w:rsidR="00AD474D" w:rsidRDefault="00000000">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4E43BE92" w14:textId="77777777" w:rsidR="00AD474D" w:rsidRDefault="00000000">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17F2BC16" w14:textId="77777777" w:rsidR="00AD474D" w:rsidRDefault="00AD474D">
            <w:pPr>
              <w:spacing w:after="0"/>
              <w:ind w:left="135"/>
            </w:pPr>
          </w:p>
        </w:tc>
        <w:tc>
          <w:tcPr>
            <w:tcW w:w="2021" w:type="dxa"/>
            <w:tcMar>
              <w:top w:w="50" w:type="dxa"/>
              <w:left w:w="100" w:type="dxa"/>
            </w:tcMar>
            <w:vAlign w:val="center"/>
          </w:tcPr>
          <w:p w14:paraId="562651B0" w14:textId="77777777" w:rsidR="00AD474D" w:rsidRDefault="00AD474D">
            <w:pPr>
              <w:spacing w:after="0"/>
              <w:ind w:left="135"/>
            </w:pPr>
          </w:p>
        </w:tc>
      </w:tr>
      <w:tr w:rsidR="00AD474D" w:rsidRPr="00A93E68" w14:paraId="1DA153B2" w14:textId="77777777">
        <w:trPr>
          <w:trHeight w:val="144"/>
          <w:tblCellSpacing w:w="20" w:type="nil"/>
        </w:trPr>
        <w:tc>
          <w:tcPr>
            <w:tcW w:w="400" w:type="dxa"/>
            <w:tcMar>
              <w:top w:w="50" w:type="dxa"/>
              <w:left w:w="100" w:type="dxa"/>
            </w:tcMar>
            <w:vAlign w:val="center"/>
          </w:tcPr>
          <w:p w14:paraId="26F9BB05" w14:textId="77777777" w:rsidR="00AD474D" w:rsidRDefault="00000000">
            <w:pPr>
              <w:spacing w:after="0"/>
            </w:pPr>
            <w:r>
              <w:rPr>
                <w:rFonts w:ascii="Times New Roman" w:hAnsi="Times New Roman"/>
                <w:color w:val="000000"/>
                <w:sz w:val="24"/>
              </w:rPr>
              <w:t>60</w:t>
            </w:r>
          </w:p>
        </w:tc>
        <w:tc>
          <w:tcPr>
            <w:tcW w:w="2816" w:type="dxa"/>
            <w:tcMar>
              <w:top w:w="50" w:type="dxa"/>
              <w:left w:w="100" w:type="dxa"/>
            </w:tcMar>
            <w:vAlign w:val="center"/>
          </w:tcPr>
          <w:p w14:paraId="558875C6" w14:textId="77777777" w:rsidR="00AD474D" w:rsidRDefault="00000000">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14:paraId="6F1B074A" w14:textId="77777777" w:rsidR="00AD474D"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7AF3A454" w14:textId="77777777" w:rsidR="00AD474D" w:rsidRDefault="00000000">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6FF433DB" w14:textId="77777777" w:rsidR="00AD474D" w:rsidRDefault="00000000">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067656D1" w14:textId="77777777" w:rsidR="00AD474D" w:rsidRDefault="00AD474D">
            <w:pPr>
              <w:spacing w:after="0"/>
              <w:ind w:left="135"/>
            </w:pPr>
          </w:p>
        </w:tc>
        <w:tc>
          <w:tcPr>
            <w:tcW w:w="2021" w:type="dxa"/>
            <w:tcMar>
              <w:top w:w="50" w:type="dxa"/>
              <w:left w:w="100" w:type="dxa"/>
            </w:tcMar>
            <w:vAlign w:val="center"/>
          </w:tcPr>
          <w:p w14:paraId="04ED45F4"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/8867103</w:t>
              </w:r>
              <w:r>
                <w:rPr>
                  <w:rFonts w:ascii="Times New Roman" w:hAnsi="Times New Roman"/>
                  <w:color w:val="0000FF"/>
                  <w:u w:val="single"/>
                </w:rPr>
                <w:t>e</w:t>
              </w:r>
            </w:hyperlink>
          </w:p>
        </w:tc>
      </w:tr>
      <w:tr w:rsidR="00AD474D" w14:paraId="1ADB8E23" w14:textId="77777777">
        <w:trPr>
          <w:trHeight w:val="144"/>
          <w:tblCellSpacing w:w="20" w:type="nil"/>
        </w:trPr>
        <w:tc>
          <w:tcPr>
            <w:tcW w:w="400" w:type="dxa"/>
            <w:tcMar>
              <w:top w:w="50" w:type="dxa"/>
              <w:left w:w="100" w:type="dxa"/>
            </w:tcMar>
            <w:vAlign w:val="center"/>
          </w:tcPr>
          <w:p w14:paraId="51149407" w14:textId="77777777" w:rsidR="00AD474D" w:rsidRDefault="00000000">
            <w:pPr>
              <w:spacing w:after="0"/>
            </w:pPr>
            <w:r>
              <w:rPr>
                <w:rFonts w:ascii="Times New Roman" w:hAnsi="Times New Roman"/>
                <w:color w:val="000000"/>
                <w:sz w:val="24"/>
              </w:rPr>
              <w:t>61</w:t>
            </w:r>
          </w:p>
        </w:tc>
        <w:tc>
          <w:tcPr>
            <w:tcW w:w="2816" w:type="dxa"/>
            <w:tcMar>
              <w:top w:w="50" w:type="dxa"/>
              <w:left w:w="100" w:type="dxa"/>
            </w:tcMar>
            <w:vAlign w:val="center"/>
          </w:tcPr>
          <w:p w14:paraId="1D7FAB82" w14:textId="77777777" w:rsidR="00AD474D" w:rsidRDefault="00000000">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14:paraId="45E36155" w14:textId="77777777" w:rsidR="00AD474D"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F19E22E" w14:textId="77777777" w:rsidR="00AD474D" w:rsidRDefault="00000000">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5F06D28E" w14:textId="77777777" w:rsidR="00AD474D" w:rsidRDefault="00000000">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23C8753E" w14:textId="77777777" w:rsidR="00AD474D" w:rsidRDefault="00AD474D">
            <w:pPr>
              <w:spacing w:after="0"/>
              <w:ind w:left="135"/>
            </w:pPr>
          </w:p>
        </w:tc>
        <w:tc>
          <w:tcPr>
            <w:tcW w:w="2021" w:type="dxa"/>
            <w:tcMar>
              <w:top w:w="50" w:type="dxa"/>
              <w:left w:w="100" w:type="dxa"/>
            </w:tcMar>
            <w:vAlign w:val="center"/>
          </w:tcPr>
          <w:p w14:paraId="5C469554" w14:textId="77777777" w:rsidR="00AD474D" w:rsidRDefault="00AD474D">
            <w:pPr>
              <w:spacing w:after="0"/>
              <w:ind w:left="135"/>
            </w:pPr>
          </w:p>
        </w:tc>
      </w:tr>
      <w:tr w:rsidR="00AD474D" w:rsidRPr="00A93E68" w14:paraId="1B9AE32A" w14:textId="77777777">
        <w:trPr>
          <w:trHeight w:val="144"/>
          <w:tblCellSpacing w:w="20" w:type="nil"/>
        </w:trPr>
        <w:tc>
          <w:tcPr>
            <w:tcW w:w="400" w:type="dxa"/>
            <w:tcMar>
              <w:top w:w="50" w:type="dxa"/>
              <w:left w:w="100" w:type="dxa"/>
            </w:tcMar>
            <w:vAlign w:val="center"/>
          </w:tcPr>
          <w:p w14:paraId="73E8874A" w14:textId="77777777" w:rsidR="00AD474D" w:rsidRDefault="00000000">
            <w:pPr>
              <w:spacing w:after="0"/>
            </w:pPr>
            <w:r>
              <w:rPr>
                <w:rFonts w:ascii="Times New Roman" w:hAnsi="Times New Roman"/>
                <w:color w:val="000000"/>
                <w:sz w:val="24"/>
              </w:rPr>
              <w:t>62</w:t>
            </w:r>
          </w:p>
        </w:tc>
        <w:tc>
          <w:tcPr>
            <w:tcW w:w="2816" w:type="dxa"/>
            <w:tcMar>
              <w:top w:w="50" w:type="dxa"/>
              <w:left w:w="100" w:type="dxa"/>
            </w:tcMar>
            <w:vAlign w:val="center"/>
          </w:tcPr>
          <w:p w14:paraId="3A9B1306" w14:textId="77777777" w:rsidR="00AD474D" w:rsidRDefault="00000000">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14:paraId="6A35B1CE" w14:textId="77777777" w:rsidR="00AD474D"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8F329DE" w14:textId="77777777" w:rsidR="00AD474D" w:rsidRDefault="00000000">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1399F10F" w14:textId="77777777" w:rsidR="00AD474D" w:rsidRDefault="00000000">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13C183E6" w14:textId="77777777" w:rsidR="00AD474D" w:rsidRDefault="00AD474D">
            <w:pPr>
              <w:spacing w:after="0"/>
              <w:ind w:left="135"/>
            </w:pPr>
          </w:p>
        </w:tc>
        <w:tc>
          <w:tcPr>
            <w:tcW w:w="2021" w:type="dxa"/>
            <w:tcMar>
              <w:top w:w="50" w:type="dxa"/>
              <w:left w:w="100" w:type="dxa"/>
            </w:tcMar>
            <w:vAlign w:val="center"/>
          </w:tcPr>
          <w:p w14:paraId="01EDD1EB"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/88671188</w:t>
              </w:r>
            </w:hyperlink>
          </w:p>
        </w:tc>
      </w:tr>
      <w:tr w:rsidR="00AD474D" w:rsidRPr="00A93E68" w14:paraId="3AAA96CA" w14:textId="77777777">
        <w:trPr>
          <w:trHeight w:val="144"/>
          <w:tblCellSpacing w:w="20" w:type="nil"/>
        </w:trPr>
        <w:tc>
          <w:tcPr>
            <w:tcW w:w="400" w:type="dxa"/>
            <w:tcMar>
              <w:top w:w="50" w:type="dxa"/>
              <w:left w:w="100" w:type="dxa"/>
            </w:tcMar>
            <w:vAlign w:val="center"/>
          </w:tcPr>
          <w:p w14:paraId="20097DFB" w14:textId="77777777" w:rsidR="00AD474D" w:rsidRDefault="00000000">
            <w:pPr>
              <w:spacing w:after="0"/>
            </w:pPr>
            <w:r>
              <w:rPr>
                <w:rFonts w:ascii="Times New Roman" w:hAnsi="Times New Roman"/>
                <w:color w:val="000000"/>
                <w:sz w:val="24"/>
              </w:rPr>
              <w:t>63</w:t>
            </w:r>
          </w:p>
        </w:tc>
        <w:tc>
          <w:tcPr>
            <w:tcW w:w="2816" w:type="dxa"/>
            <w:tcMar>
              <w:top w:w="50" w:type="dxa"/>
              <w:left w:w="100" w:type="dxa"/>
            </w:tcMar>
            <w:vAlign w:val="center"/>
          </w:tcPr>
          <w:p w14:paraId="2732C7BF" w14:textId="77777777" w:rsidR="00AD474D" w:rsidRDefault="00000000">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14:paraId="6225C1C0" w14:textId="77777777" w:rsidR="00AD474D"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5D86DB02" w14:textId="77777777" w:rsidR="00AD474D" w:rsidRDefault="00000000">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198CCA06" w14:textId="77777777" w:rsidR="00AD474D" w:rsidRDefault="00000000">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492F0A0B" w14:textId="77777777" w:rsidR="00AD474D" w:rsidRDefault="00AD474D">
            <w:pPr>
              <w:spacing w:after="0"/>
              <w:ind w:left="135"/>
            </w:pPr>
          </w:p>
        </w:tc>
        <w:tc>
          <w:tcPr>
            <w:tcW w:w="2021" w:type="dxa"/>
            <w:tcMar>
              <w:top w:w="50" w:type="dxa"/>
              <w:left w:w="100" w:type="dxa"/>
            </w:tcMar>
            <w:vAlign w:val="center"/>
          </w:tcPr>
          <w:p w14:paraId="2CA114E0"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/886712</w:t>
              </w:r>
              <w:r>
                <w:rPr>
                  <w:rFonts w:ascii="Times New Roman" w:hAnsi="Times New Roman"/>
                  <w:color w:val="0000FF"/>
                  <w:u w:val="single"/>
                </w:rPr>
                <w:t>d</w:t>
              </w:r>
              <w:r w:rsidRPr="00A93E68">
                <w:rPr>
                  <w:rFonts w:ascii="Times New Roman" w:hAnsi="Times New Roman"/>
                  <w:color w:val="0000FF"/>
                  <w:u w:val="single"/>
                  <w:lang w:val="ru-RU"/>
                </w:rPr>
                <w:t>2</w:t>
              </w:r>
            </w:hyperlink>
          </w:p>
        </w:tc>
      </w:tr>
      <w:tr w:rsidR="00AD474D" w:rsidRPr="00A93E68" w14:paraId="640BBBEC" w14:textId="77777777">
        <w:trPr>
          <w:trHeight w:val="144"/>
          <w:tblCellSpacing w:w="20" w:type="nil"/>
        </w:trPr>
        <w:tc>
          <w:tcPr>
            <w:tcW w:w="400" w:type="dxa"/>
            <w:tcMar>
              <w:top w:w="50" w:type="dxa"/>
              <w:left w:w="100" w:type="dxa"/>
            </w:tcMar>
            <w:vAlign w:val="center"/>
          </w:tcPr>
          <w:p w14:paraId="3D678CD0" w14:textId="77777777" w:rsidR="00AD474D" w:rsidRDefault="00000000">
            <w:pPr>
              <w:spacing w:after="0"/>
            </w:pPr>
            <w:r>
              <w:rPr>
                <w:rFonts w:ascii="Times New Roman" w:hAnsi="Times New Roman"/>
                <w:color w:val="000000"/>
                <w:sz w:val="24"/>
              </w:rPr>
              <w:t>64</w:t>
            </w:r>
          </w:p>
        </w:tc>
        <w:tc>
          <w:tcPr>
            <w:tcW w:w="2816" w:type="dxa"/>
            <w:tcMar>
              <w:top w:w="50" w:type="dxa"/>
              <w:left w:w="100" w:type="dxa"/>
            </w:tcMar>
            <w:vAlign w:val="center"/>
          </w:tcPr>
          <w:p w14:paraId="4891E1B3" w14:textId="77777777" w:rsidR="00AD474D" w:rsidRDefault="00000000">
            <w:pPr>
              <w:spacing w:after="0"/>
              <w:ind w:left="135"/>
            </w:pPr>
            <w:r w:rsidRPr="00A93E68">
              <w:rPr>
                <w:rFonts w:ascii="Times New Roman" w:hAnsi="Times New Roman"/>
                <w:color w:val="000000"/>
                <w:sz w:val="24"/>
                <w:lang w:val="ru-RU"/>
              </w:rPr>
              <w:t xml:space="preserve">Контрольная работа по теме "Окружность и круг. </w:t>
            </w:r>
            <w:r>
              <w:rPr>
                <w:rFonts w:ascii="Times New Roman" w:hAnsi="Times New Roman"/>
                <w:color w:val="000000"/>
                <w:sz w:val="24"/>
              </w:rPr>
              <w:t>Геометрические построения"</w:t>
            </w:r>
          </w:p>
        </w:tc>
        <w:tc>
          <w:tcPr>
            <w:tcW w:w="869" w:type="dxa"/>
            <w:tcMar>
              <w:top w:w="50" w:type="dxa"/>
              <w:left w:w="100" w:type="dxa"/>
            </w:tcMar>
            <w:vAlign w:val="center"/>
          </w:tcPr>
          <w:p w14:paraId="1F8C7D93" w14:textId="77777777" w:rsidR="00AD474D"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BBA394E" w14:textId="77777777" w:rsidR="00AD474D" w:rsidRDefault="00000000">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62355B6C" w14:textId="77777777" w:rsidR="00AD474D" w:rsidRDefault="00000000">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34012244" w14:textId="77777777" w:rsidR="00AD474D" w:rsidRDefault="00AD474D">
            <w:pPr>
              <w:spacing w:after="0"/>
              <w:ind w:left="135"/>
            </w:pPr>
          </w:p>
        </w:tc>
        <w:tc>
          <w:tcPr>
            <w:tcW w:w="2021" w:type="dxa"/>
            <w:tcMar>
              <w:top w:w="50" w:type="dxa"/>
              <w:left w:w="100" w:type="dxa"/>
            </w:tcMar>
            <w:vAlign w:val="center"/>
          </w:tcPr>
          <w:p w14:paraId="2A8C50FD"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/88671462</w:t>
              </w:r>
            </w:hyperlink>
          </w:p>
        </w:tc>
      </w:tr>
      <w:tr w:rsidR="00AD474D" w:rsidRPr="00A93E68" w14:paraId="71CBCCAA" w14:textId="77777777">
        <w:trPr>
          <w:trHeight w:val="144"/>
          <w:tblCellSpacing w:w="20" w:type="nil"/>
        </w:trPr>
        <w:tc>
          <w:tcPr>
            <w:tcW w:w="400" w:type="dxa"/>
            <w:tcMar>
              <w:top w:w="50" w:type="dxa"/>
              <w:left w:w="100" w:type="dxa"/>
            </w:tcMar>
            <w:vAlign w:val="center"/>
          </w:tcPr>
          <w:p w14:paraId="3135278C" w14:textId="77777777" w:rsidR="00AD474D" w:rsidRDefault="00000000">
            <w:pPr>
              <w:spacing w:after="0"/>
            </w:pPr>
            <w:r>
              <w:rPr>
                <w:rFonts w:ascii="Times New Roman" w:hAnsi="Times New Roman"/>
                <w:color w:val="000000"/>
                <w:sz w:val="24"/>
              </w:rPr>
              <w:t>65</w:t>
            </w:r>
          </w:p>
        </w:tc>
        <w:tc>
          <w:tcPr>
            <w:tcW w:w="2816" w:type="dxa"/>
            <w:tcMar>
              <w:top w:w="50" w:type="dxa"/>
              <w:left w:w="100" w:type="dxa"/>
            </w:tcMar>
            <w:vAlign w:val="center"/>
          </w:tcPr>
          <w:p w14:paraId="5F3B0564" w14:textId="77777777" w:rsidR="00AD474D" w:rsidRPr="00A93E68" w:rsidRDefault="00000000">
            <w:pPr>
              <w:spacing w:after="0"/>
              <w:ind w:left="135"/>
              <w:rPr>
                <w:lang w:val="ru-RU"/>
              </w:rPr>
            </w:pPr>
            <w:r w:rsidRPr="00A93E68">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14:paraId="764ABDDE"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C62E71C" w14:textId="77777777" w:rsidR="00AD474D" w:rsidRDefault="00000000">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6948E194" w14:textId="77777777" w:rsidR="00AD474D" w:rsidRDefault="00000000">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2C02E4C0" w14:textId="77777777" w:rsidR="00AD474D" w:rsidRDefault="00AD474D">
            <w:pPr>
              <w:spacing w:after="0"/>
              <w:ind w:left="135"/>
            </w:pPr>
          </w:p>
        </w:tc>
        <w:tc>
          <w:tcPr>
            <w:tcW w:w="2021" w:type="dxa"/>
            <w:tcMar>
              <w:top w:w="50" w:type="dxa"/>
              <w:left w:w="100" w:type="dxa"/>
            </w:tcMar>
            <w:vAlign w:val="center"/>
          </w:tcPr>
          <w:p w14:paraId="060E6881"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/886715</w:t>
              </w:r>
              <w:r>
                <w:rPr>
                  <w:rFonts w:ascii="Times New Roman" w:hAnsi="Times New Roman"/>
                  <w:color w:val="0000FF"/>
                  <w:u w:val="single"/>
                </w:rPr>
                <w:t>b</w:t>
              </w:r>
              <w:r w:rsidRPr="00A93E68">
                <w:rPr>
                  <w:rFonts w:ascii="Times New Roman" w:hAnsi="Times New Roman"/>
                  <w:color w:val="0000FF"/>
                  <w:u w:val="single"/>
                  <w:lang w:val="ru-RU"/>
                </w:rPr>
                <w:t>6</w:t>
              </w:r>
            </w:hyperlink>
          </w:p>
        </w:tc>
      </w:tr>
      <w:tr w:rsidR="00AD474D" w:rsidRPr="00A93E68" w14:paraId="42DA477A" w14:textId="77777777">
        <w:trPr>
          <w:trHeight w:val="144"/>
          <w:tblCellSpacing w:w="20" w:type="nil"/>
        </w:trPr>
        <w:tc>
          <w:tcPr>
            <w:tcW w:w="400" w:type="dxa"/>
            <w:tcMar>
              <w:top w:w="50" w:type="dxa"/>
              <w:left w:w="100" w:type="dxa"/>
            </w:tcMar>
            <w:vAlign w:val="center"/>
          </w:tcPr>
          <w:p w14:paraId="3277919E" w14:textId="77777777" w:rsidR="00AD474D" w:rsidRDefault="00000000">
            <w:pPr>
              <w:spacing w:after="0"/>
            </w:pPr>
            <w:r>
              <w:rPr>
                <w:rFonts w:ascii="Times New Roman" w:hAnsi="Times New Roman"/>
                <w:color w:val="000000"/>
                <w:sz w:val="24"/>
              </w:rPr>
              <w:t>66</w:t>
            </w:r>
          </w:p>
        </w:tc>
        <w:tc>
          <w:tcPr>
            <w:tcW w:w="2816" w:type="dxa"/>
            <w:tcMar>
              <w:top w:w="50" w:type="dxa"/>
              <w:left w:w="100" w:type="dxa"/>
            </w:tcMar>
            <w:vAlign w:val="center"/>
          </w:tcPr>
          <w:p w14:paraId="301A179E" w14:textId="77777777" w:rsidR="00AD474D" w:rsidRDefault="00000000">
            <w:pPr>
              <w:spacing w:after="0"/>
              <w:ind w:left="135"/>
            </w:pPr>
            <w:r>
              <w:rPr>
                <w:rFonts w:ascii="Times New Roman" w:hAnsi="Times New Roman"/>
                <w:color w:val="000000"/>
                <w:sz w:val="24"/>
              </w:rPr>
              <w:t>Итоговая контрольная работа</w:t>
            </w:r>
          </w:p>
        </w:tc>
        <w:tc>
          <w:tcPr>
            <w:tcW w:w="869" w:type="dxa"/>
            <w:tcMar>
              <w:top w:w="50" w:type="dxa"/>
              <w:left w:w="100" w:type="dxa"/>
            </w:tcMar>
            <w:vAlign w:val="center"/>
          </w:tcPr>
          <w:p w14:paraId="7408CB3B" w14:textId="77777777" w:rsidR="00AD474D"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069978A" w14:textId="77777777" w:rsidR="00AD474D" w:rsidRDefault="00000000">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3DE73B69" w14:textId="77777777" w:rsidR="00AD474D" w:rsidRDefault="00000000">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6ADF0069" w14:textId="77777777" w:rsidR="00AD474D" w:rsidRDefault="00AD474D">
            <w:pPr>
              <w:spacing w:after="0"/>
              <w:ind w:left="135"/>
            </w:pPr>
          </w:p>
        </w:tc>
        <w:tc>
          <w:tcPr>
            <w:tcW w:w="2021" w:type="dxa"/>
            <w:tcMar>
              <w:top w:w="50" w:type="dxa"/>
              <w:left w:w="100" w:type="dxa"/>
            </w:tcMar>
            <w:vAlign w:val="center"/>
          </w:tcPr>
          <w:p w14:paraId="081FB11D"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/886716</w:t>
              </w:r>
              <w:r>
                <w:rPr>
                  <w:rFonts w:ascii="Times New Roman" w:hAnsi="Times New Roman"/>
                  <w:color w:val="0000FF"/>
                  <w:u w:val="single"/>
                </w:rPr>
                <w:t>ec</w:t>
              </w:r>
            </w:hyperlink>
          </w:p>
        </w:tc>
      </w:tr>
      <w:tr w:rsidR="00AD474D" w14:paraId="3E983A9F" w14:textId="77777777">
        <w:trPr>
          <w:trHeight w:val="144"/>
          <w:tblCellSpacing w:w="20" w:type="nil"/>
        </w:trPr>
        <w:tc>
          <w:tcPr>
            <w:tcW w:w="400" w:type="dxa"/>
            <w:tcMar>
              <w:top w:w="50" w:type="dxa"/>
              <w:left w:w="100" w:type="dxa"/>
            </w:tcMar>
            <w:vAlign w:val="center"/>
          </w:tcPr>
          <w:p w14:paraId="4AF4F806" w14:textId="77777777" w:rsidR="00AD474D" w:rsidRDefault="00000000">
            <w:pPr>
              <w:spacing w:after="0"/>
            </w:pPr>
            <w:r>
              <w:rPr>
                <w:rFonts w:ascii="Times New Roman" w:hAnsi="Times New Roman"/>
                <w:color w:val="000000"/>
                <w:sz w:val="24"/>
              </w:rPr>
              <w:t>67</w:t>
            </w:r>
          </w:p>
        </w:tc>
        <w:tc>
          <w:tcPr>
            <w:tcW w:w="2816" w:type="dxa"/>
            <w:tcMar>
              <w:top w:w="50" w:type="dxa"/>
              <w:left w:w="100" w:type="dxa"/>
            </w:tcMar>
            <w:vAlign w:val="center"/>
          </w:tcPr>
          <w:p w14:paraId="32DBDCD1" w14:textId="77777777" w:rsidR="00AD474D" w:rsidRPr="00A93E68" w:rsidRDefault="00000000">
            <w:pPr>
              <w:spacing w:after="0"/>
              <w:ind w:left="135"/>
              <w:rPr>
                <w:lang w:val="ru-RU"/>
              </w:rPr>
            </w:pPr>
            <w:r w:rsidRPr="00A93E68">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14:paraId="37B30136"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94252CD" w14:textId="77777777" w:rsidR="00AD474D" w:rsidRDefault="00000000">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306F68AD" w14:textId="77777777" w:rsidR="00AD474D" w:rsidRDefault="00000000">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3D0F8565" w14:textId="77777777" w:rsidR="00AD474D" w:rsidRDefault="00AD474D">
            <w:pPr>
              <w:spacing w:after="0"/>
              <w:ind w:left="135"/>
            </w:pPr>
          </w:p>
        </w:tc>
        <w:tc>
          <w:tcPr>
            <w:tcW w:w="2021" w:type="dxa"/>
            <w:tcMar>
              <w:top w:w="50" w:type="dxa"/>
              <w:left w:w="100" w:type="dxa"/>
            </w:tcMar>
            <w:vAlign w:val="center"/>
          </w:tcPr>
          <w:p w14:paraId="177D57A6" w14:textId="77777777" w:rsidR="00AD474D" w:rsidRDefault="00AD474D">
            <w:pPr>
              <w:spacing w:after="0"/>
              <w:ind w:left="135"/>
            </w:pPr>
          </w:p>
        </w:tc>
      </w:tr>
      <w:tr w:rsidR="00AD474D" w:rsidRPr="00A93E68" w14:paraId="0715A794" w14:textId="77777777">
        <w:trPr>
          <w:trHeight w:val="144"/>
          <w:tblCellSpacing w:w="20" w:type="nil"/>
        </w:trPr>
        <w:tc>
          <w:tcPr>
            <w:tcW w:w="400" w:type="dxa"/>
            <w:tcMar>
              <w:top w:w="50" w:type="dxa"/>
              <w:left w:w="100" w:type="dxa"/>
            </w:tcMar>
            <w:vAlign w:val="center"/>
          </w:tcPr>
          <w:p w14:paraId="710DABE4" w14:textId="77777777" w:rsidR="00AD474D" w:rsidRDefault="00000000">
            <w:pPr>
              <w:spacing w:after="0"/>
            </w:pPr>
            <w:r>
              <w:rPr>
                <w:rFonts w:ascii="Times New Roman" w:hAnsi="Times New Roman"/>
                <w:color w:val="000000"/>
                <w:sz w:val="24"/>
              </w:rPr>
              <w:t>68</w:t>
            </w:r>
          </w:p>
        </w:tc>
        <w:tc>
          <w:tcPr>
            <w:tcW w:w="2816" w:type="dxa"/>
            <w:tcMar>
              <w:top w:w="50" w:type="dxa"/>
              <w:left w:w="100" w:type="dxa"/>
            </w:tcMar>
            <w:vAlign w:val="center"/>
          </w:tcPr>
          <w:p w14:paraId="34884AA2" w14:textId="77777777" w:rsidR="00AD474D" w:rsidRPr="00A93E68" w:rsidRDefault="00000000">
            <w:pPr>
              <w:spacing w:after="0"/>
              <w:ind w:left="135"/>
              <w:rPr>
                <w:lang w:val="ru-RU"/>
              </w:rPr>
            </w:pPr>
            <w:r w:rsidRPr="00A93E68">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14:paraId="6BA3E59E"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9ACC428" w14:textId="77777777" w:rsidR="00AD474D" w:rsidRDefault="00000000">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43EDD96B" w14:textId="77777777" w:rsidR="00AD474D" w:rsidRDefault="00000000">
            <w:pPr>
              <w:spacing w:after="0"/>
              <w:ind w:left="135"/>
              <w:jc w:val="center"/>
            </w:pPr>
            <w:r>
              <w:rPr>
                <w:rFonts w:ascii="Times New Roman" w:hAnsi="Times New Roman"/>
                <w:color w:val="000000"/>
                <w:sz w:val="24"/>
              </w:rPr>
              <w:t xml:space="preserve"> 0 </w:t>
            </w:r>
          </w:p>
        </w:tc>
        <w:tc>
          <w:tcPr>
            <w:tcW w:w="1189" w:type="dxa"/>
            <w:tcMar>
              <w:top w:w="50" w:type="dxa"/>
              <w:left w:w="100" w:type="dxa"/>
            </w:tcMar>
            <w:vAlign w:val="center"/>
          </w:tcPr>
          <w:p w14:paraId="16BAC221" w14:textId="77777777" w:rsidR="00AD474D" w:rsidRDefault="00AD474D">
            <w:pPr>
              <w:spacing w:after="0"/>
              <w:ind w:left="135"/>
            </w:pPr>
          </w:p>
        </w:tc>
        <w:tc>
          <w:tcPr>
            <w:tcW w:w="2021" w:type="dxa"/>
            <w:tcMar>
              <w:top w:w="50" w:type="dxa"/>
              <w:left w:w="100" w:type="dxa"/>
            </w:tcMar>
            <w:vAlign w:val="center"/>
          </w:tcPr>
          <w:p w14:paraId="15B620D1"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/886719</w:t>
              </w:r>
              <w:r>
                <w:rPr>
                  <w:rFonts w:ascii="Times New Roman" w:hAnsi="Times New Roman"/>
                  <w:color w:val="0000FF"/>
                  <w:u w:val="single"/>
                </w:rPr>
                <w:t>bc</w:t>
              </w:r>
            </w:hyperlink>
          </w:p>
        </w:tc>
      </w:tr>
      <w:tr w:rsidR="00AD474D" w14:paraId="6730A3C8" w14:textId="77777777">
        <w:trPr>
          <w:trHeight w:val="144"/>
          <w:tblCellSpacing w:w="20" w:type="nil"/>
        </w:trPr>
        <w:tc>
          <w:tcPr>
            <w:tcW w:w="0" w:type="auto"/>
            <w:gridSpan w:val="2"/>
            <w:tcMar>
              <w:top w:w="50" w:type="dxa"/>
              <w:left w:w="100" w:type="dxa"/>
            </w:tcMar>
            <w:vAlign w:val="center"/>
          </w:tcPr>
          <w:p w14:paraId="64CA8E56" w14:textId="77777777" w:rsidR="00AD474D" w:rsidRPr="00A93E68" w:rsidRDefault="00000000">
            <w:pPr>
              <w:spacing w:after="0"/>
              <w:ind w:left="135"/>
              <w:rPr>
                <w:lang w:val="ru-RU"/>
              </w:rPr>
            </w:pPr>
            <w:r w:rsidRPr="00A93E68">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14:paraId="49C37493"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14:paraId="6A5C047D" w14:textId="77777777" w:rsidR="00AD474D" w:rsidRDefault="00000000">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14:paraId="67252E7D" w14:textId="77777777" w:rsidR="00AD474D"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18754DA6" w14:textId="77777777" w:rsidR="00AD474D" w:rsidRDefault="00AD474D"/>
        </w:tc>
      </w:tr>
    </w:tbl>
    <w:p w14:paraId="50081EA0" w14:textId="77777777" w:rsidR="00AD474D" w:rsidRDefault="00AD474D">
      <w:pPr>
        <w:sectPr w:rsidR="00AD474D">
          <w:pgSz w:w="16383" w:h="11906" w:orient="landscape"/>
          <w:pgMar w:top="1134" w:right="850" w:bottom="1134" w:left="1701" w:header="720" w:footer="720" w:gutter="0"/>
          <w:cols w:space="720"/>
        </w:sectPr>
      </w:pPr>
    </w:p>
    <w:p w14:paraId="628BBA56" w14:textId="77777777" w:rsidR="00AD474D" w:rsidRDefault="0000000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1"/>
        <w:gridCol w:w="4017"/>
        <w:gridCol w:w="1171"/>
        <w:gridCol w:w="1841"/>
        <w:gridCol w:w="1910"/>
        <w:gridCol w:w="1347"/>
        <w:gridCol w:w="2873"/>
      </w:tblGrid>
      <w:tr w:rsidR="00AD474D" w14:paraId="2920C32D" w14:textId="77777777">
        <w:trPr>
          <w:trHeight w:val="144"/>
          <w:tblCellSpacing w:w="20" w:type="nil"/>
        </w:trPr>
        <w:tc>
          <w:tcPr>
            <w:tcW w:w="366" w:type="dxa"/>
            <w:vMerge w:val="restart"/>
            <w:tcMar>
              <w:top w:w="50" w:type="dxa"/>
              <w:left w:w="100" w:type="dxa"/>
            </w:tcMar>
            <w:vAlign w:val="center"/>
          </w:tcPr>
          <w:p w14:paraId="257869C2" w14:textId="77777777" w:rsidR="00AD474D" w:rsidRDefault="00000000">
            <w:pPr>
              <w:spacing w:after="0"/>
              <w:ind w:left="135"/>
            </w:pPr>
            <w:r>
              <w:rPr>
                <w:rFonts w:ascii="Times New Roman" w:hAnsi="Times New Roman"/>
                <w:b/>
                <w:color w:val="000000"/>
                <w:sz w:val="24"/>
              </w:rPr>
              <w:t xml:space="preserve">№ п/п </w:t>
            </w:r>
          </w:p>
          <w:p w14:paraId="177DFC43" w14:textId="77777777" w:rsidR="00AD474D" w:rsidRDefault="00AD474D">
            <w:pPr>
              <w:spacing w:after="0"/>
              <w:ind w:left="135"/>
            </w:pPr>
          </w:p>
        </w:tc>
        <w:tc>
          <w:tcPr>
            <w:tcW w:w="3344" w:type="dxa"/>
            <w:vMerge w:val="restart"/>
            <w:tcMar>
              <w:top w:w="50" w:type="dxa"/>
              <w:left w:w="100" w:type="dxa"/>
            </w:tcMar>
            <w:vAlign w:val="center"/>
          </w:tcPr>
          <w:p w14:paraId="57436670" w14:textId="77777777" w:rsidR="00AD474D" w:rsidRDefault="00000000">
            <w:pPr>
              <w:spacing w:after="0"/>
              <w:ind w:left="135"/>
            </w:pPr>
            <w:r>
              <w:rPr>
                <w:rFonts w:ascii="Times New Roman" w:hAnsi="Times New Roman"/>
                <w:b/>
                <w:color w:val="000000"/>
                <w:sz w:val="24"/>
              </w:rPr>
              <w:t xml:space="preserve">Тема урока </w:t>
            </w:r>
          </w:p>
          <w:p w14:paraId="4FBDB732" w14:textId="77777777" w:rsidR="00AD474D" w:rsidRDefault="00AD474D">
            <w:pPr>
              <w:spacing w:after="0"/>
              <w:ind w:left="135"/>
            </w:pPr>
          </w:p>
        </w:tc>
        <w:tc>
          <w:tcPr>
            <w:tcW w:w="0" w:type="auto"/>
            <w:gridSpan w:val="3"/>
            <w:tcMar>
              <w:top w:w="50" w:type="dxa"/>
              <w:left w:w="100" w:type="dxa"/>
            </w:tcMar>
            <w:vAlign w:val="center"/>
          </w:tcPr>
          <w:p w14:paraId="3C29D135" w14:textId="77777777" w:rsidR="00AD474D" w:rsidRDefault="00000000">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14:paraId="2B4BA224" w14:textId="77777777" w:rsidR="00AD474D" w:rsidRDefault="00000000">
            <w:pPr>
              <w:spacing w:after="0"/>
              <w:ind w:left="135"/>
            </w:pPr>
            <w:r>
              <w:rPr>
                <w:rFonts w:ascii="Times New Roman" w:hAnsi="Times New Roman"/>
                <w:b/>
                <w:color w:val="000000"/>
                <w:sz w:val="24"/>
              </w:rPr>
              <w:t xml:space="preserve">Дата изучения </w:t>
            </w:r>
          </w:p>
          <w:p w14:paraId="0F980849" w14:textId="77777777" w:rsidR="00AD474D" w:rsidRDefault="00AD474D">
            <w:pPr>
              <w:spacing w:after="0"/>
              <w:ind w:left="135"/>
            </w:pPr>
          </w:p>
        </w:tc>
        <w:tc>
          <w:tcPr>
            <w:tcW w:w="1955" w:type="dxa"/>
            <w:vMerge w:val="restart"/>
            <w:tcMar>
              <w:top w:w="50" w:type="dxa"/>
              <w:left w:w="100" w:type="dxa"/>
            </w:tcMar>
            <w:vAlign w:val="center"/>
          </w:tcPr>
          <w:p w14:paraId="56829DC1" w14:textId="77777777" w:rsidR="00AD474D"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6BEAC8A8" w14:textId="77777777" w:rsidR="00AD474D" w:rsidRDefault="00AD474D">
            <w:pPr>
              <w:spacing w:after="0"/>
              <w:ind w:left="135"/>
            </w:pPr>
          </w:p>
        </w:tc>
      </w:tr>
      <w:tr w:rsidR="00AD474D" w14:paraId="61423D92" w14:textId="77777777">
        <w:trPr>
          <w:trHeight w:val="144"/>
          <w:tblCellSpacing w:w="20" w:type="nil"/>
        </w:trPr>
        <w:tc>
          <w:tcPr>
            <w:tcW w:w="0" w:type="auto"/>
            <w:vMerge/>
            <w:tcBorders>
              <w:top w:val="nil"/>
            </w:tcBorders>
            <w:tcMar>
              <w:top w:w="50" w:type="dxa"/>
              <w:left w:w="100" w:type="dxa"/>
            </w:tcMar>
          </w:tcPr>
          <w:p w14:paraId="68EC6FC9" w14:textId="77777777" w:rsidR="00AD474D" w:rsidRDefault="00AD474D"/>
        </w:tc>
        <w:tc>
          <w:tcPr>
            <w:tcW w:w="0" w:type="auto"/>
            <w:vMerge/>
            <w:tcBorders>
              <w:top w:val="nil"/>
            </w:tcBorders>
            <w:tcMar>
              <w:top w:w="50" w:type="dxa"/>
              <w:left w:w="100" w:type="dxa"/>
            </w:tcMar>
          </w:tcPr>
          <w:p w14:paraId="51895513" w14:textId="77777777" w:rsidR="00AD474D" w:rsidRDefault="00AD474D"/>
        </w:tc>
        <w:tc>
          <w:tcPr>
            <w:tcW w:w="812" w:type="dxa"/>
            <w:tcMar>
              <w:top w:w="50" w:type="dxa"/>
              <w:left w:w="100" w:type="dxa"/>
            </w:tcMar>
            <w:vAlign w:val="center"/>
          </w:tcPr>
          <w:p w14:paraId="1C9198B0" w14:textId="77777777" w:rsidR="00AD474D" w:rsidRDefault="00000000">
            <w:pPr>
              <w:spacing w:after="0"/>
              <w:ind w:left="135"/>
            </w:pPr>
            <w:r>
              <w:rPr>
                <w:rFonts w:ascii="Times New Roman" w:hAnsi="Times New Roman"/>
                <w:b/>
                <w:color w:val="000000"/>
                <w:sz w:val="24"/>
              </w:rPr>
              <w:t xml:space="preserve">Всего </w:t>
            </w:r>
          </w:p>
          <w:p w14:paraId="189B692A" w14:textId="77777777" w:rsidR="00AD474D" w:rsidRDefault="00AD474D">
            <w:pPr>
              <w:spacing w:after="0"/>
              <w:ind w:left="135"/>
            </w:pPr>
          </w:p>
        </w:tc>
        <w:tc>
          <w:tcPr>
            <w:tcW w:w="1507" w:type="dxa"/>
            <w:tcMar>
              <w:top w:w="50" w:type="dxa"/>
              <w:left w:w="100" w:type="dxa"/>
            </w:tcMar>
            <w:vAlign w:val="center"/>
          </w:tcPr>
          <w:p w14:paraId="1D1E1FD7" w14:textId="77777777" w:rsidR="00AD474D" w:rsidRDefault="00000000">
            <w:pPr>
              <w:spacing w:after="0"/>
              <w:ind w:left="135"/>
            </w:pPr>
            <w:r>
              <w:rPr>
                <w:rFonts w:ascii="Times New Roman" w:hAnsi="Times New Roman"/>
                <w:b/>
                <w:color w:val="000000"/>
                <w:sz w:val="24"/>
              </w:rPr>
              <w:t xml:space="preserve">Контрольные работы </w:t>
            </w:r>
          </w:p>
          <w:p w14:paraId="27B83BB2" w14:textId="77777777" w:rsidR="00AD474D" w:rsidRDefault="00AD474D">
            <w:pPr>
              <w:spacing w:after="0"/>
              <w:ind w:left="135"/>
            </w:pPr>
          </w:p>
        </w:tc>
        <w:tc>
          <w:tcPr>
            <w:tcW w:w="1607" w:type="dxa"/>
            <w:tcMar>
              <w:top w:w="50" w:type="dxa"/>
              <w:left w:w="100" w:type="dxa"/>
            </w:tcMar>
            <w:vAlign w:val="center"/>
          </w:tcPr>
          <w:p w14:paraId="61D6E52B" w14:textId="77777777" w:rsidR="00AD474D" w:rsidRDefault="00000000">
            <w:pPr>
              <w:spacing w:after="0"/>
              <w:ind w:left="135"/>
            </w:pPr>
            <w:r>
              <w:rPr>
                <w:rFonts w:ascii="Times New Roman" w:hAnsi="Times New Roman"/>
                <w:b/>
                <w:color w:val="000000"/>
                <w:sz w:val="24"/>
              </w:rPr>
              <w:t xml:space="preserve">Практические работы </w:t>
            </w:r>
          </w:p>
          <w:p w14:paraId="0C2283BB" w14:textId="77777777" w:rsidR="00AD474D" w:rsidRDefault="00AD474D">
            <w:pPr>
              <w:spacing w:after="0"/>
              <w:ind w:left="135"/>
            </w:pPr>
          </w:p>
        </w:tc>
        <w:tc>
          <w:tcPr>
            <w:tcW w:w="0" w:type="auto"/>
            <w:vMerge/>
            <w:tcBorders>
              <w:top w:val="nil"/>
            </w:tcBorders>
            <w:tcMar>
              <w:top w:w="50" w:type="dxa"/>
              <w:left w:w="100" w:type="dxa"/>
            </w:tcMar>
          </w:tcPr>
          <w:p w14:paraId="23245FFF" w14:textId="77777777" w:rsidR="00AD474D" w:rsidRDefault="00AD474D"/>
        </w:tc>
        <w:tc>
          <w:tcPr>
            <w:tcW w:w="0" w:type="auto"/>
            <w:vMerge/>
            <w:tcBorders>
              <w:top w:val="nil"/>
            </w:tcBorders>
            <w:tcMar>
              <w:top w:w="50" w:type="dxa"/>
              <w:left w:w="100" w:type="dxa"/>
            </w:tcMar>
          </w:tcPr>
          <w:p w14:paraId="458382EB" w14:textId="77777777" w:rsidR="00AD474D" w:rsidRDefault="00AD474D"/>
        </w:tc>
      </w:tr>
      <w:tr w:rsidR="00AD474D" w:rsidRPr="00A93E68" w14:paraId="65EF220D" w14:textId="77777777">
        <w:trPr>
          <w:trHeight w:val="144"/>
          <w:tblCellSpacing w:w="20" w:type="nil"/>
        </w:trPr>
        <w:tc>
          <w:tcPr>
            <w:tcW w:w="366" w:type="dxa"/>
            <w:tcMar>
              <w:top w:w="50" w:type="dxa"/>
              <w:left w:w="100" w:type="dxa"/>
            </w:tcMar>
            <w:vAlign w:val="center"/>
          </w:tcPr>
          <w:p w14:paraId="4540FFD4" w14:textId="77777777" w:rsidR="00AD474D" w:rsidRDefault="00000000">
            <w:pPr>
              <w:spacing w:after="0"/>
            </w:pPr>
            <w:r>
              <w:rPr>
                <w:rFonts w:ascii="Times New Roman" w:hAnsi="Times New Roman"/>
                <w:color w:val="000000"/>
                <w:sz w:val="24"/>
              </w:rPr>
              <w:t>1</w:t>
            </w:r>
          </w:p>
        </w:tc>
        <w:tc>
          <w:tcPr>
            <w:tcW w:w="3344" w:type="dxa"/>
            <w:tcMar>
              <w:top w:w="50" w:type="dxa"/>
              <w:left w:w="100" w:type="dxa"/>
            </w:tcMar>
            <w:vAlign w:val="center"/>
          </w:tcPr>
          <w:p w14:paraId="69A3302B" w14:textId="77777777" w:rsidR="00AD474D" w:rsidRPr="00A93E68" w:rsidRDefault="00000000">
            <w:pPr>
              <w:spacing w:after="0"/>
              <w:ind w:left="135"/>
              <w:rPr>
                <w:lang w:val="ru-RU"/>
              </w:rPr>
            </w:pPr>
            <w:r w:rsidRPr="00A93E68">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14:paraId="347BDEC1"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F1D52A1"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72F7AD06"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22B5A469" w14:textId="77777777" w:rsidR="00AD474D" w:rsidRDefault="00AD474D">
            <w:pPr>
              <w:spacing w:after="0"/>
              <w:ind w:left="135"/>
            </w:pPr>
          </w:p>
        </w:tc>
        <w:tc>
          <w:tcPr>
            <w:tcW w:w="1955" w:type="dxa"/>
            <w:tcMar>
              <w:top w:w="50" w:type="dxa"/>
              <w:left w:w="100" w:type="dxa"/>
            </w:tcMar>
            <w:vAlign w:val="center"/>
          </w:tcPr>
          <w:p w14:paraId="2D7112E8"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/88671</w:t>
              </w:r>
              <w:r>
                <w:rPr>
                  <w:rFonts w:ascii="Times New Roman" w:hAnsi="Times New Roman"/>
                  <w:color w:val="0000FF"/>
                  <w:u w:val="single"/>
                </w:rPr>
                <w:t>af</w:t>
              </w:r>
              <w:r w:rsidRPr="00A93E68">
                <w:rPr>
                  <w:rFonts w:ascii="Times New Roman" w:hAnsi="Times New Roman"/>
                  <w:color w:val="0000FF"/>
                  <w:u w:val="single"/>
                  <w:lang w:val="ru-RU"/>
                </w:rPr>
                <w:t>2</w:t>
              </w:r>
            </w:hyperlink>
          </w:p>
        </w:tc>
      </w:tr>
      <w:tr w:rsidR="00AD474D" w:rsidRPr="00A93E68" w14:paraId="3FF5DC30" w14:textId="77777777">
        <w:trPr>
          <w:trHeight w:val="144"/>
          <w:tblCellSpacing w:w="20" w:type="nil"/>
        </w:trPr>
        <w:tc>
          <w:tcPr>
            <w:tcW w:w="366" w:type="dxa"/>
            <w:tcMar>
              <w:top w:w="50" w:type="dxa"/>
              <w:left w:w="100" w:type="dxa"/>
            </w:tcMar>
            <w:vAlign w:val="center"/>
          </w:tcPr>
          <w:p w14:paraId="21FA2969" w14:textId="77777777" w:rsidR="00AD474D" w:rsidRDefault="00000000">
            <w:pPr>
              <w:spacing w:after="0"/>
            </w:pPr>
            <w:r>
              <w:rPr>
                <w:rFonts w:ascii="Times New Roman" w:hAnsi="Times New Roman"/>
                <w:color w:val="000000"/>
                <w:sz w:val="24"/>
              </w:rPr>
              <w:t>2</w:t>
            </w:r>
          </w:p>
        </w:tc>
        <w:tc>
          <w:tcPr>
            <w:tcW w:w="3344" w:type="dxa"/>
            <w:tcMar>
              <w:top w:w="50" w:type="dxa"/>
              <w:left w:w="100" w:type="dxa"/>
            </w:tcMar>
            <w:vAlign w:val="center"/>
          </w:tcPr>
          <w:p w14:paraId="15136F13" w14:textId="77777777" w:rsidR="00AD474D" w:rsidRPr="00A93E68" w:rsidRDefault="00000000">
            <w:pPr>
              <w:spacing w:after="0"/>
              <w:ind w:left="135"/>
              <w:rPr>
                <w:lang w:val="ru-RU"/>
              </w:rPr>
            </w:pPr>
            <w:r w:rsidRPr="00A93E68">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14:paraId="2598DBC9"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434641D"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18F1B249"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0B5156D7" w14:textId="77777777" w:rsidR="00AD474D" w:rsidRDefault="00AD474D">
            <w:pPr>
              <w:spacing w:after="0"/>
              <w:ind w:left="135"/>
            </w:pPr>
          </w:p>
        </w:tc>
        <w:tc>
          <w:tcPr>
            <w:tcW w:w="1955" w:type="dxa"/>
            <w:tcMar>
              <w:top w:w="50" w:type="dxa"/>
              <w:left w:w="100" w:type="dxa"/>
            </w:tcMar>
            <w:vAlign w:val="center"/>
          </w:tcPr>
          <w:p w14:paraId="4A7D320C"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/88671</w:t>
              </w:r>
              <w:r>
                <w:rPr>
                  <w:rFonts w:ascii="Times New Roman" w:hAnsi="Times New Roman"/>
                  <w:color w:val="0000FF"/>
                  <w:u w:val="single"/>
                </w:rPr>
                <w:t>ca</w:t>
              </w:r>
              <w:r w:rsidRPr="00A93E68">
                <w:rPr>
                  <w:rFonts w:ascii="Times New Roman" w:hAnsi="Times New Roman"/>
                  <w:color w:val="0000FF"/>
                  <w:u w:val="single"/>
                  <w:lang w:val="ru-RU"/>
                </w:rPr>
                <w:t>0</w:t>
              </w:r>
            </w:hyperlink>
          </w:p>
        </w:tc>
      </w:tr>
      <w:tr w:rsidR="00AD474D" w:rsidRPr="00A93E68" w14:paraId="58185C26" w14:textId="77777777">
        <w:trPr>
          <w:trHeight w:val="144"/>
          <w:tblCellSpacing w:w="20" w:type="nil"/>
        </w:trPr>
        <w:tc>
          <w:tcPr>
            <w:tcW w:w="366" w:type="dxa"/>
            <w:tcMar>
              <w:top w:w="50" w:type="dxa"/>
              <w:left w:w="100" w:type="dxa"/>
            </w:tcMar>
            <w:vAlign w:val="center"/>
          </w:tcPr>
          <w:p w14:paraId="560CF182" w14:textId="77777777" w:rsidR="00AD474D" w:rsidRDefault="00000000">
            <w:pPr>
              <w:spacing w:after="0"/>
            </w:pPr>
            <w:r>
              <w:rPr>
                <w:rFonts w:ascii="Times New Roman" w:hAnsi="Times New Roman"/>
                <w:color w:val="000000"/>
                <w:sz w:val="24"/>
              </w:rPr>
              <w:t>3</w:t>
            </w:r>
          </w:p>
        </w:tc>
        <w:tc>
          <w:tcPr>
            <w:tcW w:w="3344" w:type="dxa"/>
            <w:tcMar>
              <w:top w:w="50" w:type="dxa"/>
              <w:left w:w="100" w:type="dxa"/>
            </w:tcMar>
            <w:vAlign w:val="center"/>
          </w:tcPr>
          <w:p w14:paraId="4999DA6C" w14:textId="77777777" w:rsidR="00AD474D" w:rsidRPr="00A93E68" w:rsidRDefault="00000000">
            <w:pPr>
              <w:spacing w:after="0"/>
              <w:ind w:left="135"/>
              <w:rPr>
                <w:lang w:val="ru-RU"/>
              </w:rPr>
            </w:pPr>
            <w:r w:rsidRPr="00A93E68">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14:paraId="2E5D450A"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B2E6860"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4E66F940"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5F74E5F0" w14:textId="77777777" w:rsidR="00AD474D" w:rsidRDefault="00AD474D">
            <w:pPr>
              <w:spacing w:after="0"/>
              <w:ind w:left="135"/>
            </w:pPr>
          </w:p>
        </w:tc>
        <w:tc>
          <w:tcPr>
            <w:tcW w:w="1955" w:type="dxa"/>
            <w:tcMar>
              <w:top w:w="50" w:type="dxa"/>
              <w:left w:w="100" w:type="dxa"/>
            </w:tcMar>
            <w:vAlign w:val="center"/>
          </w:tcPr>
          <w:p w14:paraId="22A6124A"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/88671</w:t>
              </w:r>
              <w:r>
                <w:rPr>
                  <w:rFonts w:ascii="Times New Roman" w:hAnsi="Times New Roman"/>
                  <w:color w:val="0000FF"/>
                  <w:u w:val="single"/>
                </w:rPr>
                <w:t>ca</w:t>
              </w:r>
              <w:r w:rsidRPr="00A93E68">
                <w:rPr>
                  <w:rFonts w:ascii="Times New Roman" w:hAnsi="Times New Roman"/>
                  <w:color w:val="0000FF"/>
                  <w:u w:val="single"/>
                  <w:lang w:val="ru-RU"/>
                </w:rPr>
                <w:t>0</w:t>
              </w:r>
            </w:hyperlink>
          </w:p>
        </w:tc>
      </w:tr>
      <w:tr w:rsidR="00AD474D" w:rsidRPr="00A93E68" w14:paraId="32DABC48" w14:textId="77777777">
        <w:trPr>
          <w:trHeight w:val="144"/>
          <w:tblCellSpacing w:w="20" w:type="nil"/>
        </w:trPr>
        <w:tc>
          <w:tcPr>
            <w:tcW w:w="366" w:type="dxa"/>
            <w:tcMar>
              <w:top w:w="50" w:type="dxa"/>
              <w:left w:w="100" w:type="dxa"/>
            </w:tcMar>
            <w:vAlign w:val="center"/>
          </w:tcPr>
          <w:p w14:paraId="399411A5" w14:textId="77777777" w:rsidR="00AD474D" w:rsidRDefault="00000000">
            <w:pPr>
              <w:spacing w:after="0"/>
            </w:pPr>
            <w:r>
              <w:rPr>
                <w:rFonts w:ascii="Times New Roman" w:hAnsi="Times New Roman"/>
                <w:color w:val="000000"/>
                <w:sz w:val="24"/>
              </w:rPr>
              <w:t>4</w:t>
            </w:r>
          </w:p>
        </w:tc>
        <w:tc>
          <w:tcPr>
            <w:tcW w:w="3344" w:type="dxa"/>
            <w:tcMar>
              <w:top w:w="50" w:type="dxa"/>
              <w:left w:w="100" w:type="dxa"/>
            </w:tcMar>
            <w:vAlign w:val="center"/>
          </w:tcPr>
          <w:p w14:paraId="0075B9BE" w14:textId="77777777" w:rsidR="00AD474D" w:rsidRPr="00A93E68" w:rsidRDefault="00000000">
            <w:pPr>
              <w:spacing w:after="0"/>
              <w:ind w:left="135"/>
              <w:rPr>
                <w:lang w:val="ru-RU"/>
              </w:rPr>
            </w:pPr>
            <w:r w:rsidRPr="00A93E68">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14:paraId="3F63567C"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0F9B02F"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65E8D7E9"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30AFE182" w14:textId="77777777" w:rsidR="00AD474D" w:rsidRDefault="00AD474D">
            <w:pPr>
              <w:spacing w:after="0"/>
              <w:ind w:left="135"/>
            </w:pPr>
          </w:p>
        </w:tc>
        <w:tc>
          <w:tcPr>
            <w:tcW w:w="1955" w:type="dxa"/>
            <w:tcMar>
              <w:top w:w="50" w:type="dxa"/>
              <w:left w:w="100" w:type="dxa"/>
            </w:tcMar>
            <w:vAlign w:val="center"/>
          </w:tcPr>
          <w:p w14:paraId="666B063A"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/88671</w:t>
              </w:r>
              <w:r>
                <w:rPr>
                  <w:rFonts w:ascii="Times New Roman" w:hAnsi="Times New Roman"/>
                  <w:color w:val="0000FF"/>
                  <w:u w:val="single"/>
                </w:rPr>
                <w:t>dea</w:t>
              </w:r>
            </w:hyperlink>
          </w:p>
        </w:tc>
      </w:tr>
      <w:tr w:rsidR="00AD474D" w:rsidRPr="00A93E68" w14:paraId="3DF30BDD" w14:textId="77777777">
        <w:trPr>
          <w:trHeight w:val="144"/>
          <w:tblCellSpacing w:w="20" w:type="nil"/>
        </w:trPr>
        <w:tc>
          <w:tcPr>
            <w:tcW w:w="366" w:type="dxa"/>
            <w:tcMar>
              <w:top w:w="50" w:type="dxa"/>
              <w:left w:w="100" w:type="dxa"/>
            </w:tcMar>
            <w:vAlign w:val="center"/>
          </w:tcPr>
          <w:p w14:paraId="0C75EE80" w14:textId="77777777" w:rsidR="00AD474D" w:rsidRDefault="00000000">
            <w:pPr>
              <w:spacing w:after="0"/>
            </w:pPr>
            <w:r>
              <w:rPr>
                <w:rFonts w:ascii="Times New Roman" w:hAnsi="Times New Roman"/>
                <w:color w:val="000000"/>
                <w:sz w:val="24"/>
              </w:rPr>
              <w:t>5</w:t>
            </w:r>
          </w:p>
        </w:tc>
        <w:tc>
          <w:tcPr>
            <w:tcW w:w="3344" w:type="dxa"/>
            <w:tcMar>
              <w:top w:w="50" w:type="dxa"/>
              <w:left w:w="100" w:type="dxa"/>
            </w:tcMar>
            <w:vAlign w:val="center"/>
          </w:tcPr>
          <w:p w14:paraId="234B5DE6" w14:textId="77777777" w:rsidR="00AD474D" w:rsidRPr="00A93E68" w:rsidRDefault="00000000">
            <w:pPr>
              <w:spacing w:after="0"/>
              <w:ind w:left="135"/>
              <w:rPr>
                <w:lang w:val="ru-RU"/>
              </w:rPr>
            </w:pPr>
            <w:r w:rsidRPr="00A93E68">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14:paraId="1D5DF947"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930DF87"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22FC0381"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391F2DF3" w14:textId="77777777" w:rsidR="00AD474D" w:rsidRDefault="00AD474D">
            <w:pPr>
              <w:spacing w:after="0"/>
              <w:ind w:left="135"/>
            </w:pPr>
          </w:p>
        </w:tc>
        <w:tc>
          <w:tcPr>
            <w:tcW w:w="1955" w:type="dxa"/>
            <w:tcMar>
              <w:top w:w="50" w:type="dxa"/>
              <w:left w:w="100" w:type="dxa"/>
            </w:tcMar>
            <w:vAlign w:val="center"/>
          </w:tcPr>
          <w:p w14:paraId="7C32A50E"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/88671</w:t>
              </w:r>
              <w:r>
                <w:rPr>
                  <w:rFonts w:ascii="Times New Roman" w:hAnsi="Times New Roman"/>
                  <w:color w:val="0000FF"/>
                  <w:u w:val="single"/>
                </w:rPr>
                <w:t>f</w:t>
              </w:r>
              <w:r w:rsidRPr="00A93E68">
                <w:rPr>
                  <w:rFonts w:ascii="Times New Roman" w:hAnsi="Times New Roman"/>
                  <w:color w:val="0000FF"/>
                  <w:u w:val="single"/>
                  <w:lang w:val="ru-RU"/>
                </w:rPr>
                <w:t>20</w:t>
              </w:r>
            </w:hyperlink>
          </w:p>
        </w:tc>
      </w:tr>
      <w:tr w:rsidR="00AD474D" w:rsidRPr="00A93E68" w14:paraId="7DF14675" w14:textId="77777777">
        <w:trPr>
          <w:trHeight w:val="144"/>
          <w:tblCellSpacing w:w="20" w:type="nil"/>
        </w:trPr>
        <w:tc>
          <w:tcPr>
            <w:tcW w:w="366" w:type="dxa"/>
            <w:tcMar>
              <w:top w:w="50" w:type="dxa"/>
              <w:left w:w="100" w:type="dxa"/>
            </w:tcMar>
            <w:vAlign w:val="center"/>
          </w:tcPr>
          <w:p w14:paraId="301AE7D7" w14:textId="77777777" w:rsidR="00AD474D" w:rsidRDefault="00000000">
            <w:pPr>
              <w:spacing w:after="0"/>
            </w:pPr>
            <w:r>
              <w:rPr>
                <w:rFonts w:ascii="Times New Roman" w:hAnsi="Times New Roman"/>
                <w:color w:val="000000"/>
                <w:sz w:val="24"/>
              </w:rPr>
              <w:t>6</w:t>
            </w:r>
          </w:p>
        </w:tc>
        <w:tc>
          <w:tcPr>
            <w:tcW w:w="3344" w:type="dxa"/>
            <w:tcMar>
              <w:top w:w="50" w:type="dxa"/>
              <w:left w:w="100" w:type="dxa"/>
            </w:tcMar>
            <w:vAlign w:val="center"/>
          </w:tcPr>
          <w:p w14:paraId="133CF2AF" w14:textId="77777777" w:rsidR="00AD474D" w:rsidRPr="00A93E68" w:rsidRDefault="00000000">
            <w:pPr>
              <w:spacing w:after="0"/>
              <w:ind w:left="135"/>
              <w:rPr>
                <w:lang w:val="ru-RU"/>
              </w:rPr>
            </w:pPr>
            <w:r w:rsidRPr="00A93E68">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14:paraId="2436D34E"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65525DC"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6B9A508C"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1A10ECB8" w14:textId="77777777" w:rsidR="00AD474D" w:rsidRDefault="00AD474D">
            <w:pPr>
              <w:spacing w:after="0"/>
              <w:ind w:left="135"/>
            </w:pPr>
          </w:p>
        </w:tc>
        <w:tc>
          <w:tcPr>
            <w:tcW w:w="1955" w:type="dxa"/>
            <w:tcMar>
              <w:top w:w="50" w:type="dxa"/>
              <w:left w:w="100" w:type="dxa"/>
            </w:tcMar>
            <w:vAlign w:val="center"/>
          </w:tcPr>
          <w:p w14:paraId="16560B04"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/8867209</w:t>
              </w:r>
              <w:r>
                <w:rPr>
                  <w:rFonts w:ascii="Times New Roman" w:hAnsi="Times New Roman"/>
                  <w:color w:val="0000FF"/>
                  <w:u w:val="single"/>
                </w:rPr>
                <w:t>c</w:t>
              </w:r>
            </w:hyperlink>
          </w:p>
        </w:tc>
      </w:tr>
      <w:tr w:rsidR="00AD474D" w:rsidRPr="00A93E68" w14:paraId="7B318E03" w14:textId="77777777">
        <w:trPr>
          <w:trHeight w:val="144"/>
          <w:tblCellSpacing w:w="20" w:type="nil"/>
        </w:trPr>
        <w:tc>
          <w:tcPr>
            <w:tcW w:w="366" w:type="dxa"/>
            <w:tcMar>
              <w:top w:w="50" w:type="dxa"/>
              <w:left w:w="100" w:type="dxa"/>
            </w:tcMar>
            <w:vAlign w:val="center"/>
          </w:tcPr>
          <w:p w14:paraId="2C28E493" w14:textId="77777777" w:rsidR="00AD474D" w:rsidRDefault="00000000">
            <w:pPr>
              <w:spacing w:after="0"/>
            </w:pPr>
            <w:r>
              <w:rPr>
                <w:rFonts w:ascii="Times New Roman" w:hAnsi="Times New Roman"/>
                <w:color w:val="000000"/>
                <w:sz w:val="24"/>
              </w:rPr>
              <w:t>7</w:t>
            </w:r>
          </w:p>
        </w:tc>
        <w:tc>
          <w:tcPr>
            <w:tcW w:w="3344" w:type="dxa"/>
            <w:tcMar>
              <w:top w:w="50" w:type="dxa"/>
              <w:left w:w="100" w:type="dxa"/>
            </w:tcMar>
            <w:vAlign w:val="center"/>
          </w:tcPr>
          <w:p w14:paraId="37D5AECC" w14:textId="77777777" w:rsidR="00AD474D" w:rsidRDefault="00000000">
            <w:pPr>
              <w:spacing w:after="0"/>
              <w:ind w:left="135"/>
            </w:pPr>
            <w:r>
              <w:rPr>
                <w:rFonts w:ascii="Times New Roman" w:hAnsi="Times New Roman"/>
                <w:color w:val="000000"/>
                <w:sz w:val="24"/>
              </w:rPr>
              <w:t>Трапеция</w:t>
            </w:r>
          </w:p>
        </w:tc>
        <w:tc>
          <w:tcPr>
            <w:tcW w:w="812" w:type="dxa"/>
            <w:tcMar>
              <w:top w:w="50" w:type="dxa"/>
              <w:left w:w="100" w:type="dxa"/>
            </w:tcMar>
            <w:vAlign w:val="center"/>
          </w:tcPr>
          <w:p w14:paraId="1B9FA852" w14:textId="77777777" w:rsidR="00AD474D"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7090DF5"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11694460"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0E70DE96" w14:textId="77777777" w:rsidR="00AD474D" w:rsidRDefault="00AD474D">
            <w:pPr>
              <w:spacing w:after="0"/>
              <w:ind w:left="135"/>
            </w:pPr>
          </w:p>
        </w:tc>
        <w:tc>
          <w:tcPr>
            <w:tcW w:w="1955" w:type="dxa"/>
            <w:tcMar>
              <w:top w:w="50" w:type="dxa"/>
              <w:left w:w="100" w:type="dxa"/>
            </w:tcMar>
            <w:vAlign w:val="center"/>
          </w:tcPr>
          <w:p w14:paraId="1B17CD74"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/88672358</w:t>
              </w:r>
            </w:hyperlink>
          </w:p>
        </w:tc>
      </w:tr>
      <w:tr w:rsidR="00AD474D" w:rsidRPr="00A93E68" w14:paraId="22BB17B8" w14:textId="77777777">
        <w:trPr>
          <w:trHeight w:val="144"/>
          <w:tblCellSpacing w:w="20" w:type="nil"/>
        </w:trPr>
        <w:tc>
          <w:tcPr>
            <w:tcW w:w="366" w:type="dxa"/>
            <w:tcMar>
              <w:top w:w="50" w:type="dxa"/>
              <w:left w:w="100" w:type="dxa"/>
            </w:tcMar>
            <w:vAlign w:val="center"/>
          </w:tcPr>
          <w:p w14:paraId="3722161B" w14:textId="77777777" w:rsidR="00AD474D" w:rsidRDefault="00000000">
            <w:pPr>
              <w:spacing w:after="0"/>
            </w:pPr>
            <w:r>
              <w:rPr>
                <w:rFonts w:ascii="Times New Roman" w:hAnsi="Times New Roman"/>
                <w:color w:val="000000"/>
                <w:sz w:val="24"/>
              </w:rPr>
              <w:t>8</w:t>
            </w:r>
          </w:p>
        </w:tc>
        <w:tc>
          <w:tcPr>
            <w:tcW w:w="3344" w:type="dxa"/>
            <w:tcMar>
              <w:top w:w="50" w:type="dxa"/>
              <w:left w:w="100" w:type="dxa"/>
            </w:tcMar>
            <w:vAlign w:val="center"/>
          </w:tcPr>
          <w:p w14:paraId="31B6DDF4" w14:textId="77777777" w:rsidR="00AD474D" w:rsidRDefault="00000000">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14:paraId="4F6DB2CE" w14:textId="77777777" w:rsidR="00AD474D"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E716885"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1FC38E6F"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2C3C032E" w14:textId="77777777" w:rsidR="00AD474D" w:rsidRDefault="00AD474D">
            <w:pPr>
              <w:spacing w:after="0"/>
              <w:ind w:left="135"/>
            </w:pPr>
          </w:p>
        </w:tc>
        <w:tc>
          <w:tcPr>
            <w:tcW w:w="1955" w:type="dxa"/>
            <w:tcMar>
              <w:top w:w="50" w:type="dxa"/>
              <w:left w:w="100" w:type="dxa"/>
            </w:tcMar>
            <w:vAlign w:val="center"/>
          </w:tcPr>
          <w:p w14:paraId="1552C0CC"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/8867252</w:t>
              </w:r>
              <w:r>
                <w:rPr>
                  <w:rFonts w:ascii="Times New Roman" w:hAnsi="Times New Roman"/>
                  <w:color w:val="0000FF"/>
                  <w:u w:val="single"/>
                </w:rPr>
                <w:t>e</w:t>
              </w:r>
            </w:hyperlink>
          </w:p>
        </w:tc>
      </w:tr>
      <w:tr w:rsidR="00AD474D" w:rsidRPr="00A93E68" w14:paraId="7DBD55BD" w14:textId="77777777">
        <w:trPr>
          <w:trHeight w:val="144"/>
          <w:tblCellSpacing w:w="20" w:type="nil"/>
        </w:trPr>
        <w:tc>
          <w:tcPr>
            <w:tcW w:w="366" w:type="dxa"/>
            <w:tcMar>
              <w:top w:w="50" w:type="dxa"/>
              <w:left w:w="100" w:type="dxa"/>
            </w:tcMar>
            <w:vAlign w:val="center"/>
          </w:tcPr>
          <w:p w14:paraId="7E89BDDD" w14:textId="77777777" w:rsidR="00AD474D" w:rsidRDefault="00000000">
            <w:pPr>
              <w:spacing w:after="0"/>
            </w:pPr>
            <w:r>
              <w:rPr>
                <w:rFonts w:ascii="Times New Roman" w:hAnsi="Times New Roman"/>
                <w:color w:val="000000"/>
                <w:sz w:val="24"/>
              </w:rPr>
              <w:t>9</w:t>
            </w:r>
          </w:p>
        </w:tc>
        <w:tc>
          <w:tcPr>
            <w:tcW w:w="3344" w:type="dxa"/>
            <w:tcMar>
              <w:top w:w="50" w:type="dxa"/>
              <w:left w:w="100" w:type="dxa"/>
            </w:tcMar>
            <w:vAlign w:val="center"/>
          </w:tcPr>
          <w:p w14:paraId="0545C731" w14:textId="77777777" w:rsidR="00AD474D" w:rsidRDefault="00000000">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14:paraId="60F758AC" w14:textId="77777777" w:rsidR="00AD474D"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C11AF54"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1D7FF220"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5078697A" w14:textId="77777777" w:rsidR="00AD474D" w:rsidRDefault="00AD474D">
            <w:pPr>
              <w:spacing w:after="0"/>
              <w:ind w:left="135"/>
            </w:pPr>
          </w:p>
        </w:tc>
        <w:tc>
          <w:tcPr>
            <w:tcW w:w="1955" w:type="dxa"/>
            <w:tcMar>
              <w:top w:w="50" w:type="dxa"/>
              <w:left w:w="100" w:type="dxa"/>
            </w:tcMar>
            <w:vAlign w:val="center"/>
          </w:tcPr>
          <w:p w14:paraId="36733B79"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/88672858</w:t>
              </w:r>
            </w:hyperlink>
          </w:p>
        </w:tc>
      </w:tr>
      <w:tr w:rsidR="00AD474D" w:rsidRPr="00A93E68" w14:paraId="664F91AF" w14:textId="77777777">
        <w:trPr>
          <w:trHeight w:val="144"/>
          <w:tblCellSpacing w:w="20" w:type="nil"/>
        </w:trPr>
        <w:tc>
          <w:tcPr>
            <w:tcW w:w="366" w:type="dxa"/>
            <w:tcMar>
              <w:top w:w="50" w:type="dxa"/>
              <w:left w:w="100" w:type="dxa"/>
            </w:tcMar>
            <w:vAlign w:val="center"/>
          </w:tcPr>
          <w:p w14:paraId="638F2A1F" w14:textId="77777777" w:rsidR="00AD474D" w:rsidRDefault="00000000">
            <w:pPr>
              <w:spacing w:after="0"/>
            </w:pPr>
            <w:r>
              <w:rPr>
                <w:rFonts w:ascii="Times New Roman" w:hAnsi="Times New Roman"/>
                <w:color w:val="000000"/>
                <w:sz w:val="24"/>
              </w:rPr>
              <w:t>10</w:t>
            </w:r>
          </w:p>
        </w:tc>
        <w:tc>
          <w:tcPr>
            <w:tcW w:w="3344" w:type="dxa"/>
            <w:tcMar>
              <w:top w:w="50" w:type="dxa"/>
              <w:left w:w="100" w:type="dxa"/>
            </w:tcMar>
            <w:vAlign w:val="center"/>
          </w:tcPr>
          <w:p w14:paraId="064FC7D9" w14:textId="77777777" w:rsidR="00AD474D" w:rsidRDefault="00000000">
            <w:pPr>
              <w:spacing w:after="0"/>
              <w:ind w:left="135"/>
            </w:pPr>
            <w:r>
              <w:rPr>
                <w:rFonts w:ascii="Times New Roman" w:hAnsi="Times New Roman"/>
                <w:color w:val="000000"/>
                <w:sz w:val="24"/>
              </w:rPr>
              <w:t>Метод удвоения медианы</w:t>
            </w:r>
          </w:p>
        </w:tc>
        <w:tc>
          <w:tcPr>
            <w:tcW w:w="812" w:type="dxa"/>
            <w:tcMar>
              <w:top w:w="50" w:type="dxa"/>
              <w:left w:w="100" w:type="dxa"/>
            </w:tcMar>
            <w:vAlign w:val="center"/>
          </w:tcPr>
          <w:p w14:paraId="3DB2887A" w14:textId="77777777" w:rsidR="00AD474D"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52A9674"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4DDA835B"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52EE2222" w14:textId="77777777" w:rsidR="00AD474D" w:rsidRDefault="00AD474D">
            <w:pPr>
              <w:spacing w:after="0"/>
              <w:ind w:left="135"/>
            </w:pPr>
          </w:p>
        </w:tc>
        <w:tc>
          <w:tcPr>
            <w:tcW w:w="1955" w:type="dxa"/>
            <w:tcMar>
              <w:top w:w="50" w:type="dxa"/>
              <w:left w:w="100" w:type="dxa"/>
            </w:tcMar>
            <w:vAlign w:val="center"/>
          </w:tcPr>
          <w:p w14:paraId="14A057A8"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/88672</w:t>
              </w:r>
              <w:r>
                <w:rPr>
                  <w:rFonts w:ascii="Times New Roman" w:hAnsi="Times New Roman"/>
                  <w:color w:val="0000FF"/>
                  <w:u w:val="single"/>
                </w:rPr>
                <w:t>b</w:t>
              </w:r>
              <w:r w:rsidRPr="00A93E68">
                <w:rPr>
                  <w:rFonts w:ascii="Times New Roman" w:hAnsi="Times New Roman"/>
                  <w:color w:val="0000FF"/>
                  <w:u w:val="single"/>
                  <w:lang w:val="ru-RU"/>
                </w:rPr>
                <w:t>14</w:t>
              </w:r>
            </w:hyperlink>
          </w:p>
        </w:tc>
      </w:tr>
      <w:tr w:rsidR="00AD474D" w:rsidRPr="00A93E68" w14:paraId="2FD8D557" w14:textId="77777777">
        <w:trPr>
          <w:trHeight w:val="144"/>
          <w:tblCellSpacing w:w="20" w:type="nil"/>
        </w:trPr>
        <w:tc>
          <w:tcPr>
            <w:tcW w:w="366" w:type="dxa"/>
            <w:tcMar>
              <w:top w:w="50" w:type="dxa"/>
              <w:left w:w="100" w:type="dxa"/>
            </w:tcMar>
            <w:vAlign w:val="center"/>
          </w:tcPr>
          <w:p w14:paraId="1594D59F" w14:textId="77777777" w:rsidR="00AD474D" w:rsidRDefault="00000000">
            <w:pPr>
              <w:spacing w:after="0"/>
            </w:pPr>
            <w:r>
              <w:rPr>
                <w:rFonts w:ascii="Times New Roman" w:hAnsi="Times New Roman"/>
                <w:color w:val="000000"/>
                <w:sz w:val="24"/>
              </w:rPr>
              <w:t>11</w:t>
            </w:r>
          </w:p>
        </w:tc>
        <w:tc>
          <w:tcPr>
            <w:tcW w:w="3344" w:type="dxa"/>
            <w:tcMar>
              <w:top w:w="50" w:type="dxa"/>
              <w:left w:w="100" w:type="dxa"/>
            </w:tcMar>
            <w:vAlign w:val="center"/>
          </w:tcPr>
          <w:p w14:paraId="09D3EF96" w14:textId="77777777" w:rsidR="00AD474D" w:rsidRDefault="00000000">
            <w:pPr>
              <w:spacing w:after="0"/>
              <w:ind w:left="135"/>
            </w:pPr>
            <w:r>
              <w:rPr>
                <w:rFonts w:ascii="Times New Roman" w:hAnsi="Times New Roman"/>
                <w:color w:val="000000"/>
                <w:sz w:val="24"/>
              </w:rPr>
              <w:t>Центральная симметрия</w:t>
            </w:r>
          </w:p>
        </w:tc>
        <w:tc>
          <w:tcPr>
            <w:tcW w:w="812" w:type="dxa"/>
            <w:tcMar>
              <w:top w:w="50" w:type="dxa"/>
              <w:left w:w="100" w:type="dxa"/>
            </w:tcMar>
            <w:vAlign w:val="center"/>
          </w:tcPr>
          <w:p w14:paraId="229AF129" w14:textId="77777777" w:rsidR="00AD474D"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D22770E"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1E3E20AA"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5077E5A9" w14:textId="77777777" w:rsidR="00AD474D" w:rsidRDefault="00AD474D">
            <w:pPr>
              <w:spacing w:after="0"/>
              <w:ind w:left="135"/>
            </w:pPr>
          </w:p>
        </w:tc>
        <w:tc>
          <w:tcPr>
            <w:tcW w:w="1955" w:type="dxa"/>
            <w:tcMar>
              <w:top w:w="50" w:type="dxa"/>
              <w:left w:w="100" w:type="dxa"/>
            </w:tcMar>
            <w:vAlign w:val="center"/>
          </w:tcPr>
          <w:p w14:paraId="22B25E50"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/88672</w:t>
              </w:r>
              <w:r>
                <w:rPr>
                  <w:rFonts w:ascii="Times New Roman" w:hAnsi="Times New Roman"/>
                  <w:color w:val="0000FF"/>
                  <w:u w:val="single"/>
                </w:rPr>
                <w:t>b</w:t>
              </w:r>
              <w:r w:rsidRPr="00A93E68">
                <w:rPr>
                  <w:rFonts w:ascii="Times New Roman" w:hAnsi="Times New Roman"/>
                  <w:color w:val="0000FF"/>
                  <w:u w:val="single"/>
                  <w:lang w:val="ru-RU"/>
                </w:rPr>
                <w:t>14</w:t>
              </w:r>
            </w:hyperlink>
          </w:p>
        </w:tc>
      </w:tr>
      <w:tr w:rsidR="00AD474D" w:rsidRPr="00A93E68" w14:paraId="4099C473" w14:textId="77777777">
        <w:trPr>
          <w:trHeight w:val="144"/>
          <w:tblCellSpacing w:w="20" w:type="nil"/>
        </w:trPr>
        <w:tc>
          <w:tcPr>
            <w:tcW w:w="366" w:type="dxa"/>
            <w:tcMar>
              <w:top w:w="50" w:type="dxa"/>
              <w:left w:w="100" w:type="dxa"/>
            </w:tcMar>
            <w:vAlign w:val="center"/>
          </w:tcPr>
          <w:p w14:paraId="2C7D3FE0" w14:textId="77777777" w:rsidR="00AD474D" w:rsidRDefault="00000000">
            <w:pPr>
              <w:spacing w:after="0"/>
            </w:pPr>
            <w:r>
              <w:rPr>
                <w:rFonts w:ascii="Times New Roman" w:hAnsi="Times New Roman"/>
                <w:color w:val="000000"/>
                <w:sz w:val="24"/>
              </w:rPr>
              <w:t>12</w:t>
            </w:r>
          </w:p>
        </w:tc>
        <w:tc>
          <w:tcPr>
            <w:tcW w:w="3344" w:type="dxa"/>
            <w:tcMar>
              <w:top w:w="50" w:type="dxa"/>
              <w:left w:w="100" w:type="dxa"/>
            </w:tcMar>
            <w:vAlign w:val="center"/>
          </w:tcPr>
          <w:p w14:paraId="5C0842F9" w14:textId="77777777" w:rsidR="00AD474D" w:rsidRPr="00A93E68" w:rsidRDefault="00000000">
            <w:pPr>
              <w:spacing w:after="0"/>
              <w:ind w:left="135"/>
              <w:rPr>
                <w:lang w:val="ru-RU"/>
              </w:rPr>
            </w:pPr>
            <w:r w:rsidRPr="00A93E68">
              <w:rPr>
                <w:rFonts w:ascii="Times New Roman" w:hAnsi="Times New Roman"/>
                <w:color w:val="000000"/>
                <w:sz w:val="24"/>
                <w:lang w:val="ru-RU"/>
              </w:rPr>
              <w:t>Контрольная работа по теме "Четырёхугольники"</w:t>
            </w:r>
          </w:p>
        </w:tc>
        <w:tc>
          <w:tcPr>
            <w:tcW w:w="812" w:type="dxa"/>
            <w:tcMar>
              <w:top w:w="50" w:type="dxa"/>
              <w:left w:w="100" w:type="dxa"/>
            </w:tcMar>
            <w:vAlign w:val="center"/>
          </w:tcPr>
          <w:p w14:paraId="43FE390D"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ADF8576" w14:textId="77777777" w:rsidR="00AD474D" w:rsidRDefault="0000000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3C0FBC43"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42B61940" w14:textId="77777777" w:rsidR="00AD474D" w:rsidRDefault="00AD474D">
            <w:pPr>
              <w:spacing w:after="0"/>
              <w:ind w:left="135"/>
            </w:pPr>
          </w:p>
        </w:tc>
        <w:tc>
          <w:tcPr>
            <w:tcW w:w="1955" w:type="dxa"/>
            <w:tcMar>
              <w:top w:w="50" w:type="dxa"/>
              <w:left w:w="100" w:type="dxa"/>
            </w:tcMar>
            <w:vAlign w:val="center"/>
          </w:tcPr>
          <w:p w14:paraId="5EF38DF4"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/88672</w:t>
              </w:r>
              <w:r>
                <w:rPr>
                  <w:rFonts w:ascii="Times New Roman" w:hAnsi="Times New Roman"/>
                  <w:color w:val="0000FF"/>
                  <w:u w:val="single"/>
                </w:rPr>
                <w:t>c</w:t>
              </w:r>
              <w:r w:rsidRPr="00A93E68">
                <w:rPr>
                  <w:rFonts w:ascii="Times New Roman" w:hAnsi="Times New Roman"/>
                  <w:color w:val="0000FF"/>
                  <w:u w:val="single"/>
                  <w:lang w:val="ru-RU"/>
                </w:rPr>
                <w:t>9</w:t>
              </w:r>
              <w:r>
                <w:rPr>
                  <w:rFonts w:ascii="Times New Roman" w:hAnsi="Times New Roman"/>
                  <w:color w:val="0000FF"/>
                  <w:u w:val="single"/>
                </w:rPr>
                <w:t>a</w:t>
              </w:r>
            </w:hyperlink>
          </w:p>
        </w:tc>
      </w:tr>
      <w:tr w:rsidR="00AD474D" w:rsidRPr="00A93E68" w14:paraId="4B0853D3" w14:textId="77777777">
        <w:trPr>
          <w:trHeight w:val="144"/>
          <w:tblCellSpacing w:w="20" w:type="nil"/>
        </w:trPr>
        <w:tc>
          <w:tcPr>
            <w:tcW w:w="366" w:type="dxa"/>
            <w:tcMar>
              <w:top w:w="50" w:type="dxa"/>
              <w:left w:w="100" w:type="dxa"/>
            </w:tcMar>
            <w:vAlign w:val="center"/>
          </w:tcPr>
          <w:p w14:paraId="66123E73" w14:textId="77777777" w:rsidR="00AD474D" w:rsidRDefault="00000000">
            <w:pPr>
              <w:spacing w:after="0"/>
            </w:pPr>
            <w:r>
              <w:rPr>
                <w:rFonts w:ascii="Times New Roman" w:hAnsi="Times New Roman"/>
                <w:color w:val="000000"/>
                <w:sz w:val="24"/>
              </w:rPr>
              <w:t>13</w:t>
            </w:r>
          </w:p>
        </w:tc>
        <w:tc>
          <w:tcPr>
            <w:tcW w:w="3344" w:type="dxa"/>
            <w:tcMar>
              <w:top w:w="50" w:type="dxa"/>
              <w:left w:w="100" w:type="dxa"/>
            </w:tcMar>
            <w:vAlign w:val="center"/>
          </w:tcPr>
          <w:p w14:paraId="64F2B757" w14:textId="77777777" w:rsidR="00AD474D" w:rsidRPr="00A93E68" w:rsidRDefault="00000000">
            <w:pPr>
              <w:spacing w:after="0"/>
              <w:ind w:left="135"/>
              <w:rPr>
                <w:lang w:val="ru-RU"/>
              </w:rPr>
            </w:pPr>
            <w:r w:rsidRPr="00A93E68">
              <w:rPr>
                <w:rFonts w:ascii="Times New Roman" w:hAnsi="Times New Roman"/>
                <w:color w:val="000000"/>
                <w:sz w:val="24"/>
                <w:lang w:val="ru-RU"/>
              </w:rPr>
              <w:t>Теорема Фалеса и теорема о пропорциональных отрезках</w:t>
            </w:r>
          </w:p>
        </w:tc>
        <w:tc>
          <w:tcPr>
            <w:tcW w:w="812" w:type="dxa"/>
            <w:tcMar>
              <w:top w:w="50" w:type="dxa"/>
              <w:left w:w="100" w:type="dxa"/>
            </w:tcMar>
            <w:vAlign w:val="center"/>
          </w:tcPr>
          <w:p w14:paraId="4E705E38"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7DB6D79"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4803A0B6"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4E393338" w14:textId="77777777" w:rsidR="00AD474D" w:rsidRDefault="00AD474D">
            <w:pPr>
              <w:spacing w:after="0"/>
              <w:ind w:left="135"/>
            </w:pPr>
          </w:p>
        </w:tc>
        <w:tc>
          <w:tcPr>
            <w:tcW w:w="1955" w:type="dxa"/>
            <w:tcMar>
              <w:top w:w="50" w:type="dxa"/>
              <w:left w:w="100" w:type="dxa"/>
            </w:tcMar>
            <w:vAlign w:val="center"/>
          </w:tcPr>
          <w:p w14:paraId="036EC1AA"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/8867337</w:t>
              </w:r>
              <w:r>
                <w:rPr>
                  <w:rFonts w:ascii="Times New Roman" w:hAnsi="Times New Roman"/>
                  <w:color w:val="0000FF"/>
                  <w:u w:val="single"/>
                </w:rPr>
                <w:t>a</w:t>
              </w:r>
            </w:hyperlink>
          </w:p>
        </w:tc>
      </w:tr>
      <w:tr w:rsidR="00AD474D" w:rsidRPr="00A93E68" w14:paraId="617F4A7B" w14:textId="77777777">
        <w:trPr>
          <w:trHeight w:val="144"/>
          <w:tblCellSpacing w:w="20" w:type="nil"/>
        </w:trPr>
        <w:tc>
          <w:tcPr>
            <w:tcW w:w="366" w:type="dxa"/>
            <w:tcMar>
              <w:top w:w="50" w:type="dxa"/>
              <w:left w:w="100" w:type="dxa"/>
            </w:tcMar>
            <w:vAlign w:val="center"/>
          </w:tcPr>
          <w:p w14:paraId="1984A0EB" w14:textId="77777777" w:rsidR="00AD474D" w:rsidRDefault="00000000">
            <w:pPr>
              <w:spacing w:after="0"/>
            </w:pPr>
            <w:r>
              <w:rPr>
                <w:rFonts w:ascii="Times New Roman" w:hAnsi="Times New Roman"/>
                <w:color w:val="000000"/>
                <w:sz w:val="24"/>
              </w:rPr>
              <w:t>14</w:t>
            </w:r>
          </w:p>
        </w:tc>
        <w:tc>
          <w:tcPr>
            <w:tcW w:w="3344" w:type="dxa"/>
            <w:tcMar>
              <w:top w:w="50" w:type="dxa"/>
              <w:left w:w="100" w:type="dxa"/>
            </w:tcMar>
            <w:vAlign w:val="center"/>
          </w:tcPr>
          <w:p w14:paraId="101E13FE" w14:textId="77777777" w:rsidR="00AD474D" w:rsidRDefault="00000000">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14:paraId="6CF1A8B9" w14:textId="77777777" w:rsidR="00AD474D"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DE2BCEB"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4E7632A6"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2781FBBF" w14:textId="77777777" w:rsidR="00AD474D" w:rsidRDefault="00AD474D">
            <w:pPr>
              <w:spacing w:after="0"/>
              <w:ind w:left="135"/>
            </w:pPr>
          </w:p>
        </w:tc>
        <w:tc>
          <w:tcPr>
            <w:tcW w:w="1955" w:type="dxa"/>
            <w:tcMar>
              <w:top w:w="50" w:type="dxa"/>
              <w:left w:w="100" w:type="dxa"/>
            </w:tcMar>
            <w:vAlign w:val="center"/>
          </w:tcPr>
          <w:p w14:paraId="40A3A860"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/88672</w:t>
              </w:r>
              <w:r>
                <w:rPr>
                  <w:rFonts w:ascii="Times New Roman" w:hAnsi="Times New Roman"/>
                  <w:color w:val="0000FF"/>
                  <w:u w:val="single"/>
                </w:rPr>
                <w:t>e</w:t>
              </w:r>
              <w:r w:rsidRPr="00A93E68">
                <w:rPr>
                  <w:rFonts w:ascii="Times New Roman" w:hAnsi="Times New Roman"/>
                  <w:color w:val="0000FF"/>
                  <w:u w:val="single"/>
                  <w:lang w:val="ru-RU"/>
                </w:rPr>
                <w:t>0</w:t>
              </w:r>
              <w:r>
                <w:rPr>
                  <w:rFonts w:ascii="Times New Roman" w:hAnsi="Times New Roman"/>
                  <w:color w:val="0000FF"/>
                  <w:u w:val="single"/>
                </w:rPr>
                <w:t>c</w:t>
              </w:r>
            </w:hyperlink>
          </w:p>
        </w:tc>
      </w:tr>
      <w:tr w:rsidR="00AD474D" w:rsidRPr="00A93E68" w14:paraId="126C07C3" w14:textId="77777777">
        <w:trPr>
          <w:trHeight w:val="144"/>
          <w:tblCellSpacing w:w="20" w:type="nil"/>
        </w:trPr>
        <w:tc>
          <w:tcPr>
            <w:tcW w:w="366" w:type="dxa"/>
            <w:tcMar>
              <w:top w:w="50" w:type="dxa"/>
              <w:left w:w="100" w:type="dxa"/>
            </w:tcMar>
            <w:vAlign w:val="center"/>
          </w:tcPr>
          <w:p w14:paraId="6B594831" w14:textId="77777777" w:rsidR="00AD474D" w:rsidRDefault="00000000">
            <w:pPr>
              <w:spacing w:after="0"/>
            </w:pPr>
            <w:r>
              <w:rPr>
                <w:rFonts w:ascii="Times New Roman" w:hAnsi="Times New Roman"/>
                <w:color w:val="000000"/>
                <w:sz w:val="24"/>
              </w:rPr>
              <w:t>15</w:t>
            </w:r>
          </w:p>
        </w:tc>
        <w:tc>
          <w:tcPr>
            <w:tcW w:w="3344" w:type="dxa"/>
            <w:tcMar>
              <w:top w:w="50" w:type="dxa"/>
              <w:left w:w="100" w:type="dxa"/>
            </w:tcMar>
            <w:vAlign w:val="center"/>
          </w:tcPr>
          <w:p w14:paraId="5B337523" w14:textId="77777777" w:rsidR="00AD474D" w:rsidRDefault="00000000">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14:paraId="6021AAF0" w14:textId="77777777" w:rsidR="00AD474D"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6A79042"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6555E9FF"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2BFEDA6B" w14:textId="77777777" w:rsidR="00AD474D" w:rsidRDefault="00AD474D">
            <w:pPr>
              <w:spacing w:after="0"/>
              <w:ind w:left="135"/>
            </w:pPr>
          </w:p>
        </w:tc>
        <w:tc>
          <w:tcPr>
            <w:tcW w:w="1955" w:type="dxa"/>
            <w:tcMar>
              <w:top w:w="50" w:type="dxa"/>
              <w:left w:w="100" w:type="dxa"/>
            </w:tcMar>
            <w:vAlign w:val="center"/>
          </w:tcPr>
          <w:p w14:paraId="6B0DFB3B"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/88672</w:t>
              </w:r>
              <w:r>
                <w:rPr>
                  <w:rFonts w:ascii="Times New Roman" w:hAnsi="Times New Roman"/>
                  <w:color w:val="0000FF"/>
                  <w:u w:val="single"/>
                </w:rPr>
                <w:t>f</w:t>
              </w:r>
              <w:r w:rsidRPr="00A93E68">
                <w:rPr>
                  <w:rFonts w:ascii="Times New Roman" w:hAnsi="Times New Roman"/>
                  <w:color w:val="0000FF"/>
                  <w:u w:val="single"/>
                  <w:lang w:val="ru-RU"/>
                </w:rPr>
                <w:t>38</w:t>
              </w:r>
            </w:hyperlink>
          </w:p>
        </w:tc>
      </w:tr>
      <w:tr w:rsidR="00AD474D" w:rsidRPr="00A93E68" w14:paraId="27199383" w14:textId="77777777">
        <w:trPr>
          <w:trHeight w:val="144"/>
          <w:tblCellSpacing w:w="20" w:type="nil"/>
        </w:trPr>
        <w:tc>
          <w:tcPr>
            <w:tcW w:w="366" w:type="dxa"/>
            <w:tcMar>
              <w:top w:w="50" w:type="dxa"/>
              <w:left w:w="100" w:type="dxa"/>
            </w:tcMar>
            <w:vAlign w:val="center"/>
          </w:tcPr>
          <w:p w14:paraId="55728B18" w14:textId="77777777" w:rsidR="00AD474D" w:rsidRDefault="00000000">
            <w:pPr>
              <w:spacing w:after="0"/>
            </w:pPr>
            <w:r>
              <w:rPr>
                <w:rFonts w:ascii="Times New Roman" w:hAnsi="Times New Roman"/>
                <w:color w:val="000000"/>
                <w:sz w:val="24"/>
              </w:rPr>
              <w:t>16</w:t>
            </w:r>
          </w:p>
        </w:tc>
        <w:tc>
          <w:tcPr>
            <w:tcW w:w="3344" w:type="dxa"/>
            <w:tcMar>
              <w:top w:w="50" w:type="dxa"/>
              <w:left w:w="100" w:type="dxa"/>
            </w:tcMar>
            <w:vAlign w:val="center"/>
          </w:tcPr>
          <w:p w14:paraId="264F0DF5" w14:textId="77777777" w:rsidR="00AD474D" w:rsidRDefault="00000000">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14:paraId="41D73B9B" w14:textId="77777777" w:rsidR="00AD474D"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9168DB6"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7147683D"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5B76E65E" w14:textId="77777777" w:rsidR="00AD474D" w:rsidRDefault="00AD474D">
            <w:pPr>
              <w:spacing w:after="0"/>
              <w:ind w:left="135"/>
            </w:pPr>
          </w:p>
        </w:tc>
        <w:tc>
          <w:tcPr>
            <w:tcW w:w="1955" w:type="dxa"/>
            <w:tcMar>
              <w:top w:w="50" w:type="dxa"/>
              <w:left w:w="100" w:type="dxa"/>
            </w:tcMar>
            <w:vAlign w:val="center"/>
          </w:tcPr>
          <w:p w14:paraId="7B7087E0"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/88672358</w:t>
              </w:r>
            </w:hyperlink>
          </w:p>
        </w:tc>
      </w:tr>
      <w:tr w:rsidR="00AD474D" w:rsidRPr="00A93E68" w14:paraId="7D3443D9" w14:textId="77777777">
        <w:trPr>
          <w:trHeight w:val="144"/>
          <w:tblCellSpacing w:w="20" w:type="nil"/>
        </w:trPr>
        <w:tc>
          <w:tcPr>
            <w:tcW w:w="366" w:type="dxa"/>
            <w:tcMar>
              <w:top w:w="50" w:type="dxa"/>
              <w:left w:w="100" w:type="dxa"/>
            </w:tcMar>
            <w:vAlign w:val="center"/>
          </w:tcPr>
          <w:p w14:paraId="1B3CDB3D" w14:textId="77777777" w:rsidR="00AD474D" w:rsidRDefault="00000000">
            <w:pPr>
              <w:spacing w:after="0"/>
            </w:pPr>
            <w:r>
              <w:rPr>
                <w:rFonts w:ascii="Times New Roman" w:hAnsi="Times New Roman"/>
                <w:color w:val="000000"/>
                <w:sz w:val="24"/>
              </w:rPr>
              <w:t>17</w:t>
            </w:r>
          </w:p>
        </w:tc>
        <w:tc>
          <w:tcPr>
            <w:tcW w:w="3344" w:type="dxa"/>
            <w:tcMar>
              <w:top w:w="50" w:type="dxa"/>
              <w:left w:w="100" w:type="dxa"/>
            </w:tcMar>
            <w:vAlign w:val="center"/>
          </w:tcPr>
          <w:p w14:paraId="08B3740D" w14:textId="77777777" w:rsidR="00AD474D" w:rsidRDefault="00000000">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14:paraId="6777D5BC" w14:textId="77777777" w:rsidR="00AD474D"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B4F8448"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3492A914"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796D45E5" w14:textId="77777777" w:rsidR="00AD474D" w:rsidRDefault="00AD474D">
            <w:pPr>
              <w:spacing w:after="0"/>
              <w:ind w:left="135"/>
            </w:pPr>
          </w:p>
        </w:tc>
        <w:tc>
          <w:tcPr>
            <w:tcW w:w="1955" w:type="dxa"/>
            <w:tcMar>
              <w:top w:w="50" w:type="dxa"/>
              <w:left w:w="100" w:type="dxa"/>
            </w:tcMar>
            <w:vAlign w:val="center"/>
          </w:tcPr>
          <w:p w14:paraId="701F5607"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/88673064</w:t>
              </w:r>
            </w:hyperlink>
          </w:p>
        </w:tc>
      </w:tr>
      <w:tr w:rsidR="00AD474D" w:rsidRPr="00A93E68" w14:paraId="7074167F" w14:textId="77777777">
        <w:trPr>
          <w:trHeight w:val="144"/>
          <w:tblCellSpacing w:w="20" w:type="nil"/>
        </w:trPr>
        <w:tc>
          <w:tcPr>
            <w:tcW w:w="366" w:type="dxa"/>
            <w:tcMar>
              <w:top w:w="50" w:type="dxa"/>
              <w:left w:w="100" w:type="dxa"/>
            </w:tcMar>
            <w:vAlign w:val="center"/>
          </w:tcPr>
          <w:p w14:paraId="591BDF08" w14:textId="77777777" w:rsidR="00AD474D" w:rsidRDefault="00000000">
            <w:pPr>
              <w:spacing w:after="0"/>
            </w:pPr>
            <w:r>
              <w:rPr>
                <w:rFonts w:ascii="Times New Roman" w:hAnsi="Times New Roman"/>
                <w:color w:val="000000"/>
                <w:sz w:val="24"/>
              </w:rPr>
              <w:t>18</w:t>
            </w:r>
          </w:p>
        </w:tc>
        <w:tc>
          <w:tcPr>
            <w:tcW w:w="3344" w:type="dxa"/>
            <w:tcMar>
              <w:top w:w="50" w:type="dxa"/>
              <w:left w:w="100" w:type="dxa"/>
            </w:tcMar>
            <w:vAlign w:val="center"/>
          </w:tcPr>
          <w:p w14:paraId="1D4811D9" w14:textId="77777777" w:rsidR="00AD474D" w:rsidRDefault="00000000">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14:paraId="70E1606F" w14:textId="77777777" w:rsidR="00AD474D"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13D81C8"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7FA88814"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7F7970D5" w14:textId="77777777" w:rsidR="00AD474D" w:rsidRDefault="00AD474D">
            <w:pPr>
              <w:spacing w:after="0"/>
              <w:ind w:left="135"/>
            </w:pPr>
          </w:p>
        </w:tc>
        <w:tc>
          <w:tcPr>
            <w:tcW w:w="1955" w:type="dxa"/>
            <w:tcMar>
              <w:top w:w="50" w:type="dxa"/>
              <w:left w:w="100" w:type="dxa"/>
            </w:tcMar>
            <w:vAlign w:val="center"/>
          </w:tcPr>
          <w:p w14:paraId="70EA8819"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/88673794</w:t>
              </w:r>
            </w:hyperlink>
          </w:p>
        </w:tc>
      </w:tr>
      <w:tr w:rsidR="00AD474D" w:rsidRPr="00A93E68" w14:paraId="1C796BB3" w14:textId="77777777">
        <w:trPr>
          <w:trHeight w:val="144"/>
          <w:tblCellSpacing w:w="20" w:type="nil"/>
        </w:trPr>
        <w:tc>
          <w:tcPr>
            <w:tcW w:w="366" w:type="dxa"/>
            <w:tcMar>
              <w:top w:w="50" w:type="dxa"/>
              <w:left w:w="100" w:type="dxa"/>
            </w:tcMar>
            <w:vAlign w:val="center"/>
          </w:tcPr>
          <w:p w14:paraId="30900A3D" w14:textId="77777777" w:rsidR="00AD474D" w:rsidRDefault="00000000">
            <w:pPr>
              <w:spacing w:after="0"/>
            </w:pPr>
            <w:r>
              <w:rPr>
                <w:rFonts w:ascii="Times New Roman" w:hAnsi="Times New Roman"/>
                <w:color w:val="000000"/>
                <w:sz w:val="24"/>
              </w:rPr>
              <w:t>19</w:t>
            </w:r>
          </w:p>
        </w:tc>
        <w:tc>
          <w:tcPr>
            <w:tcW w:w="3344" w:type="dxa"/>
            <w:tcMar>
              <w:top w:w="50" w:type="dxa"/>
              <w:left w:w="100" w:type="dxa"/>
            </w:tcMar>
            <w:vAlign w:val="center"/>
          </w:tcPr>
          <w:p w14:paraId="20E582A1" w14:textId="77777777" w:rsidR="00AD474D" w:rsidRDefault="00000000">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14:paraId="1FD1245F" w14:textId="77777777" w:rsidR="00AD474D"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56D07BC"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32CE8C1E"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38E2260D" w14:textId="77777777" w:rsidR="00AD474D" w:rsidRDefault="00AD474D">
            <w:pPr>
              <w:spacing w:after="0"/>
              <w:ind w:left="135"/>
            </w:pPr>
          </w:p>
        </w:tc>
        <w:tc>
          <w:tcPr>
            <w:tcW w:w="1955" w:type="dxa"/>
            <w:tcMar>
              <w:top w:w="50" w:type="dxa"/>
              <w:left w:w="100" w:type="dxa"/>
            </w:tcMar>
            <w:vAlign w:val="center"/>
          </w:tcPr>
          <w:p w14:paraId="56DAA1AE"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/88673794</w:t>
              </w:r>
            </w:hyperlink>
          </w:p>
        </w:tc>
      </w:tr>
      <w:tr w:rsidR="00AD474D" w:rsidRPr="00A93E68" w14:paraId="19C87110" w14:textId="77777777">
        <w:trPr>
          <w:trHeight w:val="144"/>
          <w:tblCellSpacing w:w="20" w:type="nil"/>
        </w:trPr>
        <w:tc>
          <w:tcPr>
            <w:tcW w:w="366" w:type="dxa"/>
            <w:tcMar>
              <w:top w:w="50" w:type="dxa"/>
              <w:left w:w="100" w:type="dxa"/>
            </w:tcMar>
            <w:vAlign w:val="center"/>
          </w:tcPr>
          <w:p w14:paraId="7925838C" w14:textId="77777777" w:rsidR="00AD474D" w:rsidRDefault="00000000">
            <w:pPr>
              <w:spacing w:after="0"/>
            </w:pPr>
            <w:r>
              <w:rPr>
                <w:rFonts w:ascii="Times New Roman" w:hAnsi="Times New Roman"/>
                <w:color w:val="000000"/>
                <w:sz w:val="24"/>
              </w:rPr>
              <w:t>20</w:t>
            </w:r>
          </w:p>
        </w:tc>
        <w:tc>
          <w:tcPr>
            <w:tcW w:w="3344" w:type="dxa"/>
            <w:tcMar>
              <w:top w:w="50" w:type="dxa"/>
              <w:left w:w="100" w:type="dxa"/>
            </w:tcMar>
            <w:vAlign w:val="center"/>
          </w:tcPr>
          <w:p w14:paraId="2F3483AD" w14:textId="77777777" w:rsidR="00AD474D" w:rsidRDefault="00000000">
            <w:pPr>
              <w:spacing w:after="0"/>
              <w:ind w:left="135"/>
            </w:pPr>
            <w:r>
              <w:rPr>
                <w:rFonts w:ascii="Times New Roman" w:hAnsi="Times New Roman"/>
                <w:color w:val="000000"/>
                <w:sz w:val="24"/>
              </w:rPr>
              <w:t>Центр масс в треугольнике</w:t>
            </w:r>
          </w:p>
        </w:tc>
        <w:tc>
          <w:tcPr>
            <w:tcW w:w="812" w:type="dxa"/>
            <w:tcMar>
              <w:top w:w="50" w:type="dxa"/>
              <w:left w:w="100" w:type="dxa"/>
            </w:tcMar>
            <w:vAlign w:val="center"/>
          </w:tcPr>
          <w:p w14:paraId="0CAC5A65" w14:textId="77777777" w:rsidR="00AD474D"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B14804D"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6C8AD8DF"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25AEC71E" w14:textId="77777777" w:rsidR="00AD474D" w:rsidRDefault="00AD474D">
            <w:pPr>
              <w:spacing w:after="0"/>
              <w:ind w:left="135"/>
            </w:pPr>
          </w:p>
        </w:tc>
        <w:tc>
          <w:tcPr>
            <w:tcW w:w="1955" w:type="dxa"/>
            <w:tcMar>
              <w:top w:w="50" w:type="dxa"/>
              <w:left w:w="100" w:type="dxa"/>
            </w:tcMar>
            <w:vAlign w:val="center"/>
          </w:tcPr>
          <w:p w14:paraId="3D199726"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/886738</w:t>
              </w:r>
              <w:r>
                <w:rPr>
                  <w:rFonts w:ascii="Times New Roman" w:hAnsi="Times New Roman"/>
                  <w:color w:val="0000FF"/>
                  <w:u w:val="single"/>
                </w:rPr>
                <w:t>fc</w:t>
              </w:r>
            </w:hyperlink>
          </w:p>
        </w:tc>
      </w:tr>
      <w:tr w:rsidR="00AD474D" w:rsidRPr="00A93E68" w14:paraId="207C5018" w14:textId="77777777">
        <w:trPr>
          <w:trHeight w:val="144"/>
          <w:tblCellSpacing w:w="20" w:type="nil"/>
        </w:trPr>
        <w:tc>
          <w:tcPr>
            <w:tcW w:w="366" w:type="dxa"/>
            <w:tcMar>
              <w:top w:w="50" w:type="dxa"/>
              <w:left w:w="100" w:type="dxa"/>
            </w:tcMar>
            <w:vAlign w:val="center"/>
          </w:tcPr>
          <w:p w14:paraId="39A627A3" w14:textId="77777777" w:rsidR="00AD474D" w:rsidRDefault="00000000">
            <w:pPr>
              <w:spacing w:after="0"/>
            </w:pPr>
            <w:r>
              <w:rPr>
                <w:rFonts w:ascii="Times New Roman" w:hAnsi="Times New Roman"/>
                <w:color w:val="000000"/>
                <w:sz w:val="24"/>
              </w:rPr>
              <w:t>21</w:t>
            </w:r>
          </w:p>
        </w:tc>
        <w:tc>
          <w:tcPr>
            <w:tcW w:w="3344" w:type="dxa"/>
            <w:tcMar>
              <w:top w:w="50" w:type="dxa"/>
              <w:left w:w="100" w:type="dxa"/>
            </w:tcMar>
            <w:vAlign w:val="center"/>
          </w:tcPr>
          <w:p w14:paraId="364B743A" w14:textId="77777777" w:rsidR="00AD474D" w:rsidRDefault="00000000">
            <w:pPr>
              <w:spacing w:after="0"/>
              <w:ind w:left="135"/>
            </w:pPr>
            <w:r>
              <w:rPr>
                <w:rFonts w:ascii="Times New Roman" w:hAnsi="Times New Roman"/>
                <w:color w:val="000000"/>
                <w:sz w:val="24"/>
              </w:rPr>
              <w:t>Подобные треугольники</w:t>
            </w:r>
          </w:p>
        </w:tc>
        <w:tc>
          <w:tcPr>
            <w:tcW w:w="812" w:type="dxa"/>
            <w:tcMar>
              <w:top w:w="50" w:type="dxa"/>
              <w:left w:w="100" w:type="dxa"/>
            </w:tcMar>
            <w:vAlign w:val="center"/>
          </w:tcPr>
          <w:p w14:paraId="07B6B103" w14:textId="77777777" w:rsidR="00AD474D"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6B16EB3"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5FF07BC1"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27C873D5" w14:textId="77777777" w:rsidR="00AD474D" w:rsidRDefault="00AD474D">
            <w:pPr>
              <w:spacing w:after="0"/>
              <w:ind w:left="135"/>
            </w:pPr>
          </w:p>
        </w:tc>
        <w:tc>
          <w:tcPr>
            <w:tcW w:w="1955" w:type="dxa"/>
            <w:tcMar>
              <w:top w:w="50" w:type="dxa"/>
              <w:left w:w="100" w:type="dxa"/>
            </w:tcMar>
            <w:vAlign w:val="center"/>
          </w:tcPr>
          <w:p w14:paraId="50106840"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/88673</w:t>
              </w:r>
              <w:r>
                <w:rPr>
                  <w:rFonts w:ascii="Times New Roman" w:hAnsi="Times New Roman"/>
                  <w:color w:val="0000FF"/>
                  <w:u w:val="single"/>
                </w:rPr>
                <w:t>a</w:t>
              </w:r>
              <w:r w:rsidRPr="00A93E68">
                <w:rPr>
                  <w:rFonts w:ascii="Times New Roman" w:hAnsi="Times New Roman"/>
                  <w:color w:val="0000FF"/>
                  <w:u w:val="single"/>
                  <w:lang w:val="ru-RU"/>
                </w:rPr>
                <w:t>78</w:t>
              </w:r>
            </w:hyperlink>
          </w:p>
        </w:tc>
      </w:tr>
      <w:tr w:rsidR="00AD474D" w:rsidRPr="00A93E68" w14:paraId="05BCA7D4" w14:textId="77777777">
        <w:trPr>
          <w:trHeight w:val="144"/>
          <w:tblCellSpacing w:w="20" w:type="nil"/>
        </w:trPr>
        <w:tc>
          <w:tcPr>
            <w:tcW w:w="366" w:type="dxa"/>
            <w:tcMar>
              <w:top w:w="50" w:type="dxa"/>
              <w:left w:w="100" w:type="dxa"/>
            </w:tcMar>
            <w:vAlign w:val="center"/>
          </w:tcPr>
          <w:p w14:paraId="5C197153" w14:textId="77777777" w:rsidR="00AD474D" w:rsidRDefault="00000000">
            <w:pPr>
              <w:spacing w:after="0"/>
            </w:pPr>
            <w:r>
              <w:rPr>
                <w:rFonts w:ascii="Times New Roman" w:hAnsi="Times New Roman"/>
                <w:color w:val="000000"/>
                <w:sz w:val="24"/>
              </w:rPr>
              <w:t>22</w:t>
            </w:r>
          </w:p>
        </w:tc>
        <w:tc>
          <w:tcPr>
            <w:tcW w:w="3344" w:type="dxa"/>
            <w:tcMar>
              <w:top w:w="50" w:type="dxa"/>
              <w:left w:w="100" w:type="dxa"/>
            </w:tcMar>
            <w:vAlign w:val="center"/>
          </w:tcPr>
          <w:p w14:paraId="571D575D" w14:textId="77777777" w:rsidR="00AD474D" w:rsidRDefault="00000000">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14:paraId="1BAD7F4D" w14:textId="77777777" w:rsidR="00AD474D"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9F971C1"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218DEF94"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5D2CBAE9" w14:textId="77777777" w:rsidR="00AD474D" w:rsidRDefault="00AD474D">
            <w:pPr>
              <w:spacing w:after="0"/>
              <w:ind w:left="135"/>
            </w:pPr>
          </w:p>
        </w:tc>
        <w:tc>
          <w:tcPr>
            <w:tcW w:w="1955" w:type="dxa"/>
            <w:tcMar>
              <w:top w:w="50" w:type="dxa"/>
              <w:left w:w="100" w:type="dxa"/>
            </w:tcMar>
            <w:vAlign w:val="center"/>
          </w:tcPr>
          <w:p w14:paraId="180B54B0"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/88673</w:t>
              </w:r>
              <w:r>
                <w:rPr>
                  <w:rFonts w:ascii="Times New Roman" w:hAnsi="Times New Roman"/>
                  <w:color w:val="0000FF"/>
                  <w:u w:val="single"/>
                </w:rPr>
                <w:t>bae</w:t>
              </w:r>
            </w:hyperlink>
          </w:p>
        </w:tc>
      </w:tr>
      <w:tr w:rsidR="00AD474D" w:rsidRPr="00A93E68" w14:paraId="5DEA8ED5" w14:textId="77777777">
        <w:trPr>
          <w:trHeight w:val="144"/>
          <w:tblCellSpacing w:w="20" w:type="nil"/>
        </w:trPr>
        <w:tc>
          <w:tcPr>
            <w:tcW w:w="366" w:type="dxa"/>
            <w:tcMar>
              <w:top w:w="50" w:type="dxa"/>
              <w:left w:w="100" w:type="dxa"/>
            </w:tcMar>
            <w:vAlign w:val="center"/>
          </w:tcPr>
          <w:p w14:paraId="317F12DC" w14:textId="77777777" w:rsidR="00AD474D" w:rsidRDefault="00000000">
            <w:pPr>
              <w:spacing w:after="0"/>
            </w:pPr>
            <w:r>
              <w:rPr>
                <w:rFonts w:ascii="Times New Roman" w:hAnsi="Times New Roman"/>
                <w:color w:val="000000"/>
                <w:sz w:val="24"/>
              </w:rPr>
              <w:t>23</w:t>
            </w:r>
          </w:p>
        </w:tc>
        <w:tc>
          <w:tcPr>
            <w:tcW w:w="3344" w:type="dxa"/>
            <w:tcMar>
              <w:top w:w="50" w:type="dxa"/>
              <w:left w:w="100" w:type="dxa"/>
            </w:tcMar>
            <w:vAlign w:val="center"/>
          </w:tcPr>
          <w:p w14:paraId="73034727" w14:textId="77777777" w:rsidR="00AD474D" w:rsidRDefault="00000000">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14:paraId="5FCD9D13" w14:textId="77777777" w:rsidR="00AD474D"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E0FD01F"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6FB01684"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515CBD77" w14:textId="77777777" w:rsidR="00AD474D" w:rsidRDefault="00AD474D">
            <w:pPr>
              <w:spacing w:after="0"/>
              <w:ind w:left="135"/>
            </w:pPr>
          </w:p>
        </w:tc>
        <w:tc>
          <w:tcPr>
            <w:tcW w:w="1955" w:type="dxa"/>
            <w:tcMar>
              <w:top w:w="50" w:type="dxa"/>
              <w:left w:w="100" w:type="dxa"/>
            </w:tcMar>
            <w:vAlign w:val="center"/>
          </w:tcPr>
          <w:p w14:paraId="6DDD4D47"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/88673</w:t>
              </w:r>
              <w:r>
                <w:rPr>
                  <w:rFonts w:ascii="Times New Roman" w:hAnsi="Times New Roman"/>
                  <w:color w:val="0000FF"/>
                  <w:u w:val="single"/>
                </w:rPr>
                <w:t>d</w:t>
              </w:r>
              <w:r w:rsidRPr="00A93E68">
                <w:rPr>
                  <w:rFonts w:ascii="Times New Roman" w:hAnsi="Times New Roman"/>
                  <w:color w:val="0000FF"/>
                  <w:u w:val="single"/>
                  <w:lang w:val="ru-RU"/>
                </w:rPr>
                <w:t>52</w:t>
              </w:r>
            </w:hyperlink>
          </w:p>
        </w:tc>
      </w:tr>
      <w:tr w:rsidR="00AD474D" w:rsidRPr="00A93E68" w14:paraId="08E0323A" w14:textId="77777777">
        <w:trPr>
          <w:trHeight w:val="144"/>
          <w:tblCellSpacing w:w="20" w:type="nil"/>
        </w:trPr>
        <w:tc>
          <w:tcPr>
            <w:tcW w:w="366" w:type="dxa"/>
            <w:tcMar>
              <w:top w:w="50" w:type="dxa"/>
              <w:left w:w="100" w:type="dxa"/>
            </w:tcMar>
            <w:vAlign w:val="center"/>
          </w:tcPr>
          <w:p w14:paraId="0A766CE8" w14:textId="77777777" w:rsidR="00AD474D" w:rsidRDefault="00000000">
            <w:pPr>
              <w:spacing w:after="0"/>
            </w:pPr>
            <w:r>
              <w:rPr>
                <w:rFonts w:ascii="Times New Roman" w:hAnsi="Times New Roman"/>
                <w:color w:val="000000"/>
                <w:sz w:val="24"/>
              </w:rPr>
              <w:t>24</w:t>
            </w:r>
          </w:p>
        </w:tc>
        <w:tc>
          <w:tcPr>
            <w:tcW w:w="3344" w:type="dxa"/>
            <w:tcMar>
              <w:top w:w="50" w:type="dxa"/>
              <w:left w:w="100" w:type="dxa"/>
            </w:tcMar>
            <w:vAlign w:val="center"/>
          </w:tcPr>
          <w:p w14:paraId="7C3CA67E" w14:textId="77777777" w:rsidR="00AD474D" w:rsidRDefault="00000000">
            <w:pPr>
              <w:spacing w:after="0"/>
              <w:ind w:left="135"/>
            </w:pPr>
            <w:r>
              <w:rPr>
                <w:rFonts w:ascii="Times New Roman" w:hAnsi="Times New Roman"/>
                <w:color w:val="000000"/>
                <w:sz w:val="24"/>
              </w:rPr>
              <w:t xml:space="preserve">Три признака подобия </w:t>
            </w:r>
            <w:r>
              <w:rPr>
                <w:rFonts w:ascii="Times New Roman" w:hAnsi="Times New Roman"/>
                <w:color w:val="000000"/>
                <w:sz w:val="24"/>
              </w:rPr>
              <w:lastRenderedPageBreak/>
              <w:t>треугольников</w:t>
            </w:r>
          </w:p>
        </w:tc>
        <w:tc>
          <w:tcPr>
            <w:tcW w:w="812" w:type="dxa"/>
            <w:tcMar>
              <w:top w:w="50" w:type="dxa"/>
              <w:left w:w="100" w:type="dxa"/>
            </w:tcMar>
            <w:vAlign w:val="center"/>
          </w:tcPr>
          <w:p w14:paraId="3DCC220A" w14:textId="77777777" w:rsidR="00AD474D" w:rsidRDefault="00000000">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14:paraId="5B42B39F"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28F1BA5F"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5C879FA8" w14:textId="77777777" w:rsidR="00AD474D" w:rsidRDefault="00AD474D">
            <w:pPr>
              <w:spacing w:after="0"/>
              <w:ind w:left="135"/>
            </w:pPr>
          </w:p>
        </w:tc>
        <w:tc>
          <w:tcPr>
            <w:tcW w:w="1955" w:type="dxa"/>
            <w:tcMar>
              <w:top w:w="50" w:type="dxa"/>
              <w:left w:w="100" w:type="dxa"/>
            </w:tcMar>
            <w:vAlign w:val="center"/>
          </w:tcPr>
          <w:p w14:paraId="5A04E55E"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/8867400</w:t>
              </w:r>
              <w:r>
                <w:rPr>
                  <w:rFonts w:ascii="Times New Roman" w:hAnsi="Times New Roman"/>
                  <w:color w:val="0000FF"/>
                  <w:u w:val="single"/>
                </w:rPr>
                <w:t>e</w:t>
              </w:r>
            </w:hyperlink>
          </w:p>
        </w:tc>
      </w:tr>
      <w:tr w:rsidR="00AD474D" w14:paraId="1D407131" w14:textId="77777777">
        <w:trPr>
          <w:trHeight w:val="144"/>
          <w:tblCellSpacing w:w="20" w:type="nil"/>
        </w:trPr>
        <w:tc>
          <w:tcPr>
            <w:tcW w:w="366" w:type="dxa"/>
            <w:tcMar>
              <w:top w:w="50" w:type="dxa"/>
              <w:left w:w="100" w:type="dxa"/>
            </w:tcMar>
            <w:vAlign w:val="center"/>
          </w:tcPr>
          <w:p w14:paraId="1BF37DD7" w14:textId="77777777" w:rsidR="00AD474D" w:rsidRDefault="00000000">
            <w:pPr>
              <w:spacing w:after="0"/>
            </w:pPr>
            <w:r>
              <w:rPr>
                <w:rFonts w:ascii="Times New Roman" w:hAnsi="Times New Roman"/>
                <w:color w:val="000000"/>
                <w:sz w:val="24"/>
              </w:rPr>
              <w:t>25</w:t>
            </w:r>
          </w:p>
        </w:tc>
        <w:tc>
          <w:tcPr>
            <w:tcW w:w="3344" w:type="dxa"/>
            <w:tcMar>
              <w:top w:w="50" w:type="dxa"/>
              <w:left w:w="100" w:type="dxa"/>
            </w:tcMar>
            <w:vAlign w:val="center"/>
          </w:tcPr>
          <w:p w14:paraId="672F5F5E" w14:textId="77777777" w:rsidR="00AD474D" w:rsidRDefault="00000000">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14:paraId="1F6A972E" w14:textId="77777777" w:rsidR="00AD474D"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736871E"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61EA67B5"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78997479" w14:textId="77777777" w:rsidR="00AD474D" w:rsidRDefault="00AD474D">
            <w:pPr>
              <w:spacing w:after="0"/>
              <w:ind w:left="135"/>
            </w:pPr>
          </w:p>
        </w:tc>
        <w:tc>
          <w:tcPr>
            <w:tcW w:w="1955" w:type="dxa"/>
            <w:tcMar>
              <w:top w:w="50" w:type="dxa"/>
              <w:left w:w="100" w:type="dxa"/>
            </w:tcMar>
            <w:vAlign w:val="center"/>
          </w:tcPr>
          <w:p w14:paraId="3216517A" w14:textId="77777777" w:rsidR="00AD474D" w:rsidRDefault="00AD474D">
            <w:pPr>
              <w:spacing w:after="0"/>
              <w:ind w:left="135"/>
            </w:pPr>
          </w:p>
        </w:tc>
      </w:tr>
      <w:tr w:rsidR="00AD474D" w14:paraId="541909BB" w14:textId="77777777">
        <w:trPr>
          <w:trHeight w:val="144"/>
          <w:tblCellSpacing w:w="20" w:type="nil"/>
        </w:trPr>
        <w:tc>
          <w:tcPr>
            <w:tcW w:w="366" w:type="dxa"/>
            <w:tcMar>
              <w:top w:w="50" w:type="dxa"/>
              <w:left w:w="100" w:type="dxa"/>
            </w:tcMar>
            <w:vAlign w:val="center"/>
          </w:tcPr>
          <w:p w14:paraId="4C431D4C" w14:textId="77777777" w:rsidR="00AD474D" w:rsidRDefault="00000000">
            <w:pPr>
              <w:spacing w:after="0"/>
            </w:pPr>
            <w:r>
              <w:rPr>
                <w:rFonts w:ascii="Times New Roman" w:hAnsi="Times New Roman"/>
                <w:color w:val="000000"/>
                <w:sz w:val="24"/>
              </w:rPr>
              <w:t>26</w:t>
            </w:r>
          </w:p>
        </w:tc>
        <w:tc>
          <w:tcPr>
            <w:tcW w:w="3344" w:type="dxa"/>
            <w:tcMar>
              <w:top w:w="50" w:type="dxa"/>
              <w:left w:w="100" w:type="dxa"/>
            </w:tcMar>
            <w:vAlign w:val="center"/>
          </w:tcPr>
          <w:p w14:paraId="45C7C4CD" w14:textId="77777777" w:rsidR="00AD474D" w:rsidRPr="00A93E68" w:rsidRDefault="00000000">
            <w:pPr>
              <w:spacing w:after="0"/>
              <w:ind w:left="135"/>
              <w:rPr>
                <w:lang w:val="ru-RU"/>
              </w:rPr>
            </w:pPr>
            <w:r w:rsidRPr="00A93E68">
              <w:rPr>
                <w:rFonts w:ascii="Times New Roman" w:hAnsi="Times New Roman"/>
                <w:color w:val="000000"/>
                <w:sz w:val="24"/>
                <w:lang w:val="ru-RU"/>
              </w:rPr>
              <w:t>Применение подобия при решении практических задач</w:t>
            </w:r>
          </w:p>
        </w:tc>
        <w:tc>
          <w:tcPr>
            <w:tcW w:w="812" w:type="dxa"/>
            <w:tcMar>
              <w:top w:w="50" w:type="dxa"/>
              <w:left w:w="100" w:type="dxa"/>
            </w:tcMar>
            <w:vAlign w:val="center"/>
          </w:tcPr>
          <w:p w14:paraId="1BD5BE4C"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1F22A92"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72580F62"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3753159E" w14:textId="77777777" w:rsidR="00AD474D" w:rsidRDefault="00AD474D">
            <w:pPr>
              <w:spacing w:after="0"/>
              <w:ind w:left="135"/>
            </w:pPr>
          </w:p>
        </w:tc>
        <w:tc>
          <w:tcPr>
            <w:tcW w:w="1955" w:type="dxa"/>
            <w:tcMar>
              <w:top w:w="50" w:type="dxa"/>
              <w:left w:w="100" w:type="dxa"/>
            </w:tcMar>
            <w:vAlign w:val="center"/>
          </w:tcPr>
          <w:p w14:paraId="09712159" w14:textId="77777777" w:rsidR="00AD474D" w:rsidRDefault="00AD474D">
            <w:pPr>
              <w:spacing w:after="0"/>
              <w:ind w:left="135"/>
            </w:pPr>
          </w:p>
        </w:tc>
      </w:tr>
      <w:tr w:rsidR="00AD474D" w:rsidRPr="00A93E68" w14:paraId="14A4B6CD" w14:textId="77777777">
        <w:trPr>
          <w:trHeight w:val="144"/>
          <w:tblCellSpacing w:w="20" w:type="nil"/>
        </w:trPr>
        <w:tc>
          <w:tcPr>
            <w:tcW w:w="366" w:type="dxa"/>
            <w:tcMar>
              <w:top w:w="50" w:type="dxa"/>
              <w:left w:w="100" w:type="dxa"/>
            </w:tcMar>
            <w:vAlign w:val="center"/>
          </w:tcPr>
          <w:p w14:paraId="5F971FD3" w14:textId="77777777" w:rsidR="00AD474D" w:rsidRDefault="00000000">
            <w:pPr>
              <w:spacing w:after="0"/>
            </w:pPr>
            <w:r>
              <w:rPr>
                <w:rFonts w:ascii="Times New Roman" w:hAnsi="Times New Roman"/>
                <w:color w:val="000000"/>
                <w:sz w:val="24"/>
              </w:rPr>
              <w:t>27</w:t>
            </w:r>
          </w:p>
        </w:tc>
        <w:tc>
          <w:tcPr>
            <w:tcW w:w="3344" w:type="dxa"/>
            <w:tcMar>
              <w:top w:w="50" w:type="dxa"/>
              <w:left w:w="100" w:type="dxa"/>
            </w:tcMar>
            <w:vAlign w:val="center"/>
          </w:tcPr>
          <w:p w14:paraId="43ACDA23" w14:textId="77777777" w:rsidR="00AD474D" w:rsidRPr="00A93E68" w:rsidRDefault="00000000">
            <w:pPr>
              <w:spacing w:after="0"/>
              <w:ind w:left="135"/>
              <w:rPr>
                <w:lang w:val="ru-RU"/>
              </w:rPr>
            </w:pPr>
            <w:r w:rsidRPr="00A93E68">
              <w:rPr>
                <w:rFonts w:ascii="Times New Roman" w:hAnsi="Times New Roman"/>
                <w:color w:val="000000"/>
                <w:sz w:val="24"/>
                <w:lang w:val="ru-RU"/>
              </w:rPr>
              <w:t>Контрольная работа по теме "Подобные треугольники"</w:t>
            </w:r>
          </w:p>
        </w:tc>
        <w:tc>
          <w:tcPr>
            <w:tcW w:w="812" w:type="dxa"/>
            <w:tcMar>
              <w:top w:w="50" w:type="dxa"/>
              <w:left w:w="100" w:type="dxa"/>
            </w:tcMar>
            <w:vAlign w:val="center"/>
          </w:tcPr>
          <w:p w14:paraId="59394D8D"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660F617" w14:textId="77777777" w:rsidR="00AD474D" w:rsidRDefault="0000000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50CD77FE"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7581287B" w14:textId="77777777" w:rsidR="00AD474D" w:rsidRDefault="00AD474D">
            <w:pPr>
              <w:spacing w:after="0"/>
              <w:ind w:left="135"/>
            </w:pPr>
          </w:p>
        </w:tc>
        <w:tc>
          <w:tcPr>
            <w:tcW w:w="1955" w:type="dxa"/>
            <w:tcMar>
              <w:top w:w="50" w:type="dxa"/>
              <w:left w:w="100" w:type="dxa"/>
            </w:tcMar>
            <w:vAlign w:val="center"/>
          </w:tcPr>
          <w:p w14:paraId="76FAF562"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/8867445</w:t>
              </w:r>
              <w:r>
                <w:rPr>
                  <w:rFonts w:ascii="Times New Roman" w:hAnsi="Times New Roman"/>
                  <w:color w:val="0000FF"/>
                  <w:u w:val="single"/>
                </w:rPr>
                <w:t>a</w:t>
              </w:r>
            </w:hyperlink>
          </w:p>
        </w:tc>
      </w:tr>
      <w:tr w:rsidR="00AD474D" w:rsidRPr="00A93E68" w14:paraId="308142BB" w14:textId="77777777">
        <w:trPr>
          <w:trHeight w:val="144"/>
          <w:tblCellSpacing w:w="20" w:type="nil"/>
        </w:trPr>
        <w:tc>
          <w:tcPr>
            <w:tcW w:w="366" w:type="dxa"/>
            <w:tcMar>
              <w:top w:w="50" w:type="dxa"/>
              <w:left w:w="100" w:type="dxa"/>
            </w:tcMar>
            <w:vAlign w:val="center"/>
          </w:tcPr>
          <w:p w14:paraId="0E05963D" w14:textId="77777777" w:rsidR="00AD474D" w:rsidRDefault="00000000">
            <w:pPr>
              <w:spacing w:after="0"/>
            </w:pPr>
            <w:r>
              <w:rPr>
                <w:rFonts w:ascii="Times New Roman" w:hAnsi="Times New Roman"/>
                <w:color w:val="000000"/>
                <w:sz w:val="24"/>
              </w:rPr>
              <w:t>28</w:t>
            </w:r>
          </w:p>
        </w:tc>
        <w:tc>
          <w:tcPr>
            <w:tcW w:w="3344" w:type="dxa"/>
            <w:tcMar>
              <w:top w:w="50" w:type="dxa"/>
              <w:left w:w="100" w:type="dxa"/>
            </w:tcMar>
            <w:vAlign w:val="center"/>
          </w:tcPr>
          <w:p w14:paraId="07616BBE" w14:textId="77777777" w:rsidR="00AD474D" w:rsidRDefault="00000000">
            <w:pPr>
              <w:spacing w:after="0"/>
              <w:ind w:left="135"/>
            </w:pPr>
            <w:r>
              <w:rPr>
                <w:rFonts w:ascii="Times New Roman" w:hAnsi="Times New Roman"/>
                <w:color w:val="000000"/>
                <w:sz w:val="24"/>
              </w:rPr>
              <w:t>Свойства площадей геометрических фигур</w:t>
            </w:r>
          </w:p>
        </w:tc>
        <w:tc>
          <w:tcPr>
            <w:tcW w:w="812" w:type="dxa"/>
            <w:tcMar>
              <w:top w:w="50" w:type="dxa"/>
              <w:left w:w="100" w:type="dxa"/>
            </w:tcMar>
            <w:vAlign w:val="center"/>
          </w:tcPr>
          <w:p w14:paraId="3F6F19BC" w14:textId="77777777" w:rsidR="00AD474D"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43B269A"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0C44AB9A"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4177FBA0" w14:textId="77777777" w:rsidR="00AD474D" w:rsidRDefault="00AD474D">
            <w:pPr>
              <w:spacing w:after="0"/>
              <w:ind w:left="135"/>
            </w:pPr>
          </w:p>
        </w:tc>
        <w:tc>
          <w:tcPr>
            <w:tcW w:w="1955" w:type="dxa"/>
            <w:tcMar>
              <w:top w:w="50" w:type="dxa"/>
              <w:left w:w="100" w:type="dxa"/>
            </w:tcMar>
            <w:vAlign w:val="center"/>
          </w:tcPr>
          <w:p w14:paraId="32FD0A4F"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/886745</w:t>
              </w:r>
              <w:r>
                <w:rPr>
                  <w:rFonts w:ascii="Times New Roman" w:hAnsi="Times New Roman"/>
                  <w:color w:val="0000FF"/>
                  <w:u w:val="single"/>
                </w:rPr>
                <w:t>fe</w:t>
              </w:r>
            </w:hyperlink>
          </w:p>
        </w:tc>
      </w:tr>
      <w:tr w:rsidR="00AD474D" w:rsidRPr="00A93E68" w14:paraId="606CB5DF" w14:textId="77777777">
        <w:trPr>
          <w:trHeight w:val="144"/>
          <w:tblCellSpacing w:w="20" w:type="nil"/>
        </w:trPr>
        <w:tc>
          <w:tcPr>
            <w:tcW w:w="366" w:type="dxa"/>
            <w:tcMar>
              <w:top w:w="50" w:type="dxa"/>
              <w:left w:w="100" w:type="dxa"/>
            </w:tcMar>
            <w:vAlign w:val="center"/>
          </w:tcPr>
          <w:p w14:paraId="69E9C517" w14:textId="77777777" w:rsidR="00AD474D" w:rsidRDefault="00000000">
            <w:pPr>
              <w:spacing w:after="0"/>
            </w:pPr>
            <w:r>
              <w:rPr>
                <w:rFonts w:ascii="Times New Roman" w:hAnsi="Times New Roman"/>
                <w:color w:val="000000"/>
                <w:sz w:val="24"/>
              </w:rPr>
              <w:t>29</w:t>
            </w:r>
          </w:p>
        </w:tc>
        <w:tc>
          <w:tcPr>
            <w:tcW w:w="3344" w:type="dxa"/>
            <w:tcMar>
              <w:top w:w="50" w:type="dxa"/>
              <w:left w:w="100" w:type="dxa"/>
            </w:tcMar>
            <w:vAlign w:val="center"/>
          </w:tcPr>
          <w:p w14:paraId="483AF64C" w14:textId="77777777" w:rsidR="00AD474D" w:rsidRPr="00A93E68" w:rsidRDefault="00000000">
            <w:pPr>
              <w:spacing w:after="0"/>
              <w:ind w:left="135"/>
              <w:rPr>
                <w:lang w:val="ru-RU"/>
              </w:rPr>
            </w:pPr>
            <w:r w:rsidRPr="00A93E68">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14:paraId="19078D84"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1CCB481"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35359181"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631BD721" w14:textId="77777777" w:rsidR="00AD474D" w:rsidRDefault="00AD474D">
            <w:pPr>
              <w:spacing w:after="0"/>
              <w:ind w:left="135"/>
            </w:pPr>
          </w:p>
        </w:tc>
        <w:tc>
          <w:tcPr>
            <w:tcW w:w="1955" w:type="dxa"/>
            <w:tcMar>
              <w:top w:w="50" w:type="dxa"/>
              <w:left w:w="100" w:type="dxa"/>
            </w:tcMar>
            <w:vAlign w:val="center"/>
          </w:tcPr>
          <w:p w14:paraId="3E1901F4"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/88674860</w:t>
              </w:r>
            </w:hyperlink>
          </w:p>
        </w:tc>
      </w:tr>
      <w:tr w:rsidR="00AD474D" w:rsidRPr="00A93E68" w14:paraId="3C400E4A" w14:textId="77777777">
        <w:trPr>
          <w:trHeight w:val="144"/>
          <w:tblCellSpacing w:w="20" w:type="nil"/>
        </w:trPr>
        <w:tc>
          <w:tcPr>
            <w:tcW w:w="366" w:type="dxa"/>
            <w:tcMar>
              <w:top w:w="50" w:type="dxa"/>
              <w:left w:w="100" w:type="dxa"/>
            </w:tcMar>
            <w:vAlign w:val="center"/>
          </w:tcPr>
          <w:p w14:paraId="458A09BF" w14:textId="77777777" w:rsidR="00AD474D" w:rsidRDefault="00000000">
            <w:pPr>
              <w:spacing w:after="0"/>
            </w:pPr>
            <w:r>
              <w:rPr>
                <w:rFonts w:ascii="Times New Roman" w:hAnsi="Times New Roman"/>
                <w:color w:val="000000"/>
                <w:sz w:val="24"/>
              </w:rPr>
              <w:t>30</w:t>
            </w:r>
          </w:p>
        </w:tc>
        <w:tc>
          <w:tcPr>
            <w:tcW w:w="3344" w:type="dxa"/>
            <w:tcMar>
              <w:top w:w="50" w:type="dxa"/>
              <w:left w:w="100" w:type="dxa"/>
            </w:tcMar>
            <w:vAlign w:val="center"/>
          </w:tcPr>
          <w:p w14:paraId="5BA4C724" w14:textId="77777777" w:rsidR="00AD474D" w:rsidRPr="00A93E68" w:rsidRDefault="00000000">
            <w:pPr>
              <w:spacing w:after="0"/>
              <w:ind w:left="135"/>
              <w:rPr>
                <w:lang w:val="ru-RU"/>
              </w:rPr>
            </w:pPr>
            <w:r w:rsidRPr="00A93E68">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14:paraId="5B78995A"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C9FF367"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5F498ADC"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23610EF6" w14:textId="77777777" w:rsidR="00AD474D" w:rsidRDefault="00AD474D">
            <w:pPr>
              <w:spacing w:after="0"/>
              <w:ind w:left="135"/>
            </w:pPr>
          </w:p>
        </w:tc>
        <w:tc>
          <w:tcPr>
            <w:tcW w:w="1955" w:type="dxa"/>
            <w:tcMar>
              <w:top w:w="50" w:type="dxa"/>
              <w:left w:w="100" w:type="dxa"/>
            </w:tcMar>
            <w:vAlign w:val="center"/>
          </w:tcPr>
          <w:p w14:paraId="5D87C291"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/88674</w:t>
              </w:r>
              <w:r>
                <w:rPr>
                  <w:rFonts w:ascii="Times New Roman" w:hAnsi="Times New Roman"/>
                  <w:color w:val="0000FF"/>
                  <w:u w:val="single"/>
                </w:rPr>
                <w:t>a</w:t>
              </w:r>
              <w:r w:rsidRPr="00A93E68">
                <w:rPr>
                  <w:rFonts w:ascii="Times New Roman" w:hAnsi="Times New Roman"/>
                  <w:color w:val="0000FF"/>
                  <w:u w:val="single"/>
                  <w:lang w:val="ru-RU"/>
                </w:rPr>
                <w:t>22</w:t>
              </w:r>
            </w:hyperlink>
          </w:p>
        </w:tc>
      </w:tr>
      <w:tr w:rsidR="00AD474D" w:rsidRPr="00A93E68" w14:paraId="3C3B5607" w14:textId="77777777">
        <w:trPr>
          <w:trHeight w:val="144"/>
          <w:tblCellSpacing w:w="20" w:type="nil"/>
        </w:trPr>
        <w:tc>
          <w:tcPr>
            <w:tcW w:w="366" w:type="dxa"/>
            <w:tcMar>
              <w:top w:w="50" w:type="dxa"/>
              <w:left w:w="100" w:type="dxa"/>
            </w:tcMar>
            <w:vAlign w:val="center"/>
          </w:tcPr>
          <w:p w14:paraId="00711004" w14:textId="77777777" w:rsidR="00AD474D" w:rsidRDefault="00000000">
            <w:pPr>
              <w:spacing w:after="0"/>
            </w:pPr>
            <w:r>
              <w:rPr>
                <w:rFonts w:ascii="Times New Roman" w:hAnsi="Times New Roman"/>
                <w:color w:val="000000"/>
                <w:sz w:val="24"/>
              </w:rPr>
              <w:t>31</w:t>
            </w:r>
          </w:p>
        </w:tc>
        <w:tc>
          <w:tcPr>
            <w:tcW w:w="3344" w:type="dxa"/>
            <w:tcMar>
              <w:top w:w="50" w:type="dxa"/>
              <w:left w:w="100" w:type="dxa"/>
            </w:tcMar>
            <w:vAlign w:val="center"/>
          </w:tcPr>
          <w:p w14:paraId="0C8028D9" w14:textId="77777777" w:rsidR="00AD474D" w:rsidRPr="00A93E68" w:rsidRDefault="00000000">
            <w:pPr>
              <w:spacing w:after="0"/>
              <w:ind w:left="135"/>
              <w:rPr>
                <w:lang w:val="ru-RU"/>
              </w:rPr>
            </w:pPr>
            <w:r w:rsidRPr="00A93E68">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14:paraId="2BABB393"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514C9DB"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3990C8A3"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026DF102" w14:textId="77777777" w:rsidR="00AD474D" w:rsidRDefault="00AD474D">
            <w:pPr>
              <w:spacing w:after="0"/>
              <w:ind w:left="135"/>
            </w:pPr>
          </w:p>
        </w:tc>
        <w:tc>
          <w:tcPr>
            <w:tcW w:w="1955" w:type="dxa"/>
            <w:tcMar>
              <w:top w:w="50" w:type="dxa"/>
              <w:left w:w="100" w:type="dxa"/>
            </w:tcMar>
            <w:vAlign w:val="center"/>
          </w:tcPr>
          <w:p w14:paraId="4EC37A65"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/88674</w:t>
              </w:r>
              <w:r>
                <w:rPr>
                  <w:rFonts w:ascii="Times New Roman" w:hAnsi="Times New Roman"/>
                  <w:color w:val="0000FF"/>
                  <w:u w:val="single"/>
                </w:rPr>
                <w:t>a</w:t>
              </w:r>
              <w:r w:rsidRPr="00A93E68">
                <w:rPr>
                  <w:rFonts w:ascii="Times New Roman" w:hAnsi="Times New Roman"/>
                  <w:color w:val="0000FF"/>
                  <w:u w:val="single"/>
                  <w:lang w:val="ru-RU"/>
                </w:rPr>
                <w:t>22</w:t>
              </w:r>
            </w:hyperlink>
          </w:p>
        </w:tc>
      </w:tr>
      <w:tr w:rsidR="00AD474D" w:rsidRPr="00A93E68" w14:paraId="2D90AB8A" w14:textId="77777777">
        <w:trPr>
          <w:trHeight w:val="144"/>
          <w:tblCellSpacing w:w="20" w:type="nil"/>
        </w:trPr>
        <w:tc>
          <w:tcPr>
            <w:tcW w:w="366" w:type="dxa"/>
            <w:tcMar>
              <w:top w:w="50" w:type="dxa"/>
              <w:left w:w="100" w:type="dxa"/>
            </w:tcMar>
            <w:vAlign w:val="center"/>
          </w:tcPr>
          <w:p w14:paraId="4B601326" w14:textId="77777777" w:rsidR="00AD474D" w:rsidRDefault="00000000">
            <w:pPr>
              <w:spacing w:after="0"/>
            </w:pPr>
            <w:r>
              <w:rPr>
                <w:rFonts w:ascii="Times New Roman" w:hAnsi="Times New Roman"/>
                <w:color w:val="000000"/>
                <w:sz w:val="24"/>
              </w:rPr>
              <w:t>32</w:t>
            </w:r>
          </w:p>
        </w:tc>
        <w:tc>
          <w:tcPr>
            <w:tcW w:w="3344" w:type="dxa"/>
            <w:tcMar>
              <w:top w:w="50" w:type="dxa"/>
              <w:left w:w="100" w:type="dxa"/>
            </w:tcMar>
            <w:vAlign w:val="center"/>
          </w:tcPr>
          <w:p w14:paraId="3FCB7305" w14:textId="77777777" w:rsidR="00AD474D" w:rsidRPr="00A93E68" w:rsidRDefault="00000000">
            <w:pPr>
              <w:spacing w:after="0"/>
              <w:ind w:left="135"/>
              <w:rPr>
                <w:lang w:val="ru-RU"/>
              </w:rPr>
            </w:pPr>
            <w:r w:rsidRPr="00A93E68">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14:paraId="7B0854F7"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9B072E2"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5133F1FC"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50D73EFE" w14:textId="77777777" w:rsidR="00AD474D" w:rsidRDefault="00AD474D">
            <w:pPr>
              <w:spacing w:after="0"/>
              <w:ind w:left="135"/>
            </w:pPr>
          </w:p>
        </w:tc>
        <w:tc>
          <w:tcPr>
            <w:tcW w:w="1955" w:type="dxa"/>
            <w:tcMar>
              <w:top w:w="50" w:type="dxa"/>
              <w:left w:w="100" w:type="dxa"/>
            </w:tcMar>
            <w:vAlign w:val="center"/>
          </w:tcPr>
          <w:p w14:paraId="6C986612"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/88675288</w:t>
              </w:r>
            </w:hyperlink>
          </w:p>
        </w:tc>
      </w:tr>
      <w:tr w:rsidR="00AD474D" w:rsidRPr="00A93E68" w14:paraId="4E104321" w14:textId="77777777">
        <w:trPr>
          <w:trHeight w:val="144"/>
          <w:tblCellSpacing w:w="20" w:type="nil"/>
        </w:trPr>
        <w:tc>
          <w:tcPr>
            <w:tcW w:w="366" w:type="dxa"/>
            <w:tcMar>
              <w:top w:w="50" w:type="dxa"/>
              <w:left w:w="100" w:type="dxa"/>
            </w:tcMar>
            <w:vAlign w:val="center"/>
          </w:tcPr>
          <w:p w14:paraId="22118F4C" w14:textId="77777777" w:rsidR="00AD474D" w:rsidRDefault="00000000">
            <w:pPr>
              <w:spacing w:after="0"/>
            </w:pPr>
            <w:r>
              <w:rPr>
                <w:rFonts w:ascii="Times New Roman" w:hAnsi="Times New Roman"/>
                <w:color w:val="000000"/>
                <w:sz w:val="24"/>
              </w:rPr>
              <w:t>33</w:t>
            </w:r>
          </w:p>
        </w:tc>
        <w:tc>
          <w:tcPr>
            <w:tcW w:w="3344" w:type="dxa"/>
            <w:tcMar>
              <w:top w:w="50" w:type="dxa"/>
              <w:left w:w="100" w:type="dxa"/>
            </w:tcMar>
            <w:vAlign w:val="center"/>
          </w:tcPr>
          <w:p w14:paraId="16B31900" w14:textId="77777777" w:rsidR="00AD474D" w:rsidRPr="00A93E68" w:rsidRDefault="00000000">
            <w:pPr>
              <w:spacing w:after="0"/>
              <w:ind w:left="135"/>
              <w:rPr>
                <w:lang w:val="ru-RU"/>
              </w:rPr>
            </w:pPr>
            <w:r w:rsidRPr="00A93E68">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14:paraId="6FD2C5ED"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4000665"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1001F662"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3655CF17" w14:textId="77777777" w:rsidR="00AD474D" w:rsidRDefault="00AD474D">
            <w:pPr>
              <w:spacing w:after="0"/>
              <w:ind w:left="135"/>
            </w:pPr>
          </w:p>
        </w:tc>
        <w:tc>
          <w:tcPr>
            <w:tcW w:w="1955" w:type="dxa"/>
            <w:tcMar>
              <w:top w:w="50" w:type="dxa"/>
              <w:left w:w="100" w:type="dxa"/>
            </w:tcMar>
            <w:vAlign w:val="center"/>
          </w:tcPr>
          <w:p w14:paraId="14F675C2"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/8867542</w:t>
              </w:r>
              <w:r>
                <w:rPr>
                  <w:rFonts w:ascii="Times New Roman" w:hAnsi="Times New Roman"/>
                  <w:color w:val="0000FF"/>
                  <w:u w:val="single"/>
                </w:rPr>
                <w:t>c</w:t>
              </w:r>
            </w:hyperlink>
          </w:p>
        </w:tc>
      </w:tr>
      <w:tr w:rsidR="00AD474D" w:rsidRPr="00A93E68" w14:paraId="1E777C31" w14:textId="77777777">
        <w:trPr>
          <w:trHeight w:val="144"/>
          <w:tblCellSpacing w:w="20" w:type="nil"/>
        </w:trPr>
        <w:tc>
          <w:tcPr>
            <w:tcW w:w="366" w:type="dxa"/>
            <w:tcMar>
              <w:top w:w="50" w:type="dxa"/>
              <w:left w:w="100" w:type="dxa"/>
            </w:tcMar>
            <w:vAlign w:val="center"/>
          </w:tcPr>
          <w:p w14:paraId="60EC36E8" w14:textId="77777777" w:rsidR="00AD474D" w:rsidRDefault="00000000">
            <w:pPr>
              <w:spacing w:after="0"/>
            </w:pPr>
            <w:r>
              <w:rPr>
                <w:rFonts w:ascii="Times New Roman" w:hAnsi="Times New Roman"/>
                <w:color w:val="000000"/>
                <w:sz w:val="24"/>
              </w:rPr>
              <w:t>34</w:t>
            </w:r>
          </w:p>
        </w:tc>
        <w:tc>
          <w:tcPr>
            <w:tcW w:w="3344" w:type="dxa"/>
            <w:tcMar>
              <w:top w:w="50" w:type="dxa"/>
              <w:left w:w="100" w:type="dxa"/>
            </w:tcMar>
            <w:vAlign w:val="center"/>
          </w:tcPr>
          <w:p w14:paraId="61034E07" w14:textId="77777777" w:rsidR="00AD474D" w:rsidRDefault="00000000">
            <w:pPr>
              <w:spacing w:after="0"/>
              <w:ind w:left="135"/>
            </w:pPr>
            <w:r>
              <w:rPr>
                <w:rFonts w:ascii="Times New Roman" w:hAnsi="Times New Roman"/>
                <w:color w:val="000000"/>
                <w:sz w:val="24"/>
              </w:rPr>
              <w:t>Вычисление площадей сложных фигур</w:t>
            </w:r>
          </w:p>
        </w:tc>
        <w:tc>
          <w:tcPr>
            <w:tcW w:w="812" w:type="dxa"/>
            <w:tcMar>
              <w:top w:w="50" w:type="dxa"/>
              <w:left w:w="100" w:type="dxa"/>
            </w:tcMar>
            <w:vAlign w:val="center"/>
          </w:tcPr>
          <w:p w14:paraId="56D54406" w14:textId="77777777" w:rsidR="00AD474D"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E9F8015"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580180AA"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4CB1EE32" w14:textId="77777777" w:rsidR="00AD474D" w:rsidRDefault="00AD474D">
            <w:pPr>
              <w:spacing w:after="0"/>
              <w:ind w:left="135"/>
            </w:pPr>
          </w:p>
        </w:tc>
        <w:tc>
          <w:tcPr>
            <w:tcW w:w="1955" w:type="dxa"/>
            <w:tcMar>
              <w:top w:w="50" w:type="dxa"/>
              <w:left w:w="100" w:type="dxa"/>
            </w:tcMar>
            <w:vAlign w:val="center"/>
          </w:tcPr>
          <w:p w14:paraId="610BD857"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/88674</w:t>
              </w:r>
              <w:r>
                <w:rPr>
                  <w:rFonts w:ascii="Times New Roman" w:hAnsi="Times New Roman"/>
                  <w:color w:val="0000FF"/>
                  <w:u w:val="single"/>
                </w:rPr>
                <w:t>e</w:t>
              </w:r>
              <w:r w:rsidRPr="00A93E68">
                <w:rPr>
                  <w:rFonts w:ascii="Times New Roman" w:hAnsi="Times New Roman"/>
                  <w:color w:val="0000FF"/>
                  <w:u w:val="single"/>
                  <w:lang w:val="ru-RU"/>
                </w:rPr>
                <w:t>78</w:t>
              </w:r>
            </w:hyperlink>
          </w:p>
        </w:tc>
      </w:tr>
      <w:tr w:rsidR="00AD474D" w:rsidRPr="00A93E68" w14:paraId="7B79BCC4" w14:textId="77777777">
        <w:trPr>
          <w:trHeight w:val="144"/>
          <w:tblCellSpacing w:w="20" w:type="nil"/>
        </w:trPr>
        <w:tc>
          <w:tcPr>
            <w:tcW w:w="366" w:type="dxa"/>
            <w:tcMar>
              <w:top w:w="50" w:type="dxa"/>
              <w:left w:w="100" w:type="dxa"/>
            </w:tcMar>
            <w:vAlign w:val="center"/>
          </w:tcPr>
          <w:p w14:paraId="68E41D91" w14:textId="77777777" w:rsidR="00AD474D" w:rsidRDefault="00000000">
            <w:pPr>
              <w:spacing w:after="0"/>
            </w:pPr>
            <w:r>
              <w:rPr>
                <w:rFonts w:ascii="Times New Roman" w:hAnsi="Times New Roman"/>
                <w:color w:val="000000"/>
                <w:sz w:val="24"/>
              </w:rPr>
              <w:t>35</w:t>
            </w:r>
          </w:p>
        </w:tc>
        <w:tc>
          <w:tcPr>
            <w:tcW w:w="3344" w:type="dxa"/>
            <w:tcMar>
              <w:top w:w="50" w:type="dxa"/>
              <w:left w:w="100" w:type="dxa"/>
            </w:tcMar>
            <w:vAlign w:val="center"/>
          </w:tcPr>
          <w:p w14:paraId="124F459B" w14:textId="77777777" w:rsidR="00AD474D" w:rsidRPr="00A93E68" w:rsidRDefault="00000000">
            <w:pPr>
              <w:spacing w:after="0"/>
              <w:ind w:left="135"/>
              <w:rPr>
                <w:lang w:val="ru-RU"/>
              </w:rPr>
            </w:pPr>
            <w:r w:rsidRPr="00A93E68">
              <w:rPr>
                <w:rFonts w:ascii="Times New Roman" w:hAnsi="Times New Roman"/>
                <w:color w:val="000000"/>
                <w:sz w:val="24"/>
                <w:lang w:val="ru-RU"/>
              </w:rPr>
              <w:t>Площади фигур на клетчатой бумаге</w:t>
            </w:r>
          </w:p>
        </w:tc>
        <w:tc>
          <w:tcPr>
            <w:tcW w:w="812" w:type="dxa"/>
            <w:tcMar>
              <w:top w:w="50" w:type="dxa"/>
              <w:left w:w="100" w:type="dxa"/>
            </w:tcMar>
            <w:vAlign w:val="center"/>
          </w:tcPr>
          <w:p w14:paraId="062DFD71"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D607905"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690F8BA8"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146D99E1" w14:textId="77777777" w:rsidR="00AD474D" w:rsidRDefault="00AD474D">
            <w:pPr>
              <w:spacing w:after="0"/>
              <w:ind w:left="135"/>
            </w:pPr>
          </w:p>
        </w:tc>
        <w:tc>
          <w:tcPr>
            <w:tcW w:w="1955" w:type="dxa"/>
            <w:tcMar>
              <w:top w:w="50" w:type="dxa"/>
              <w:left w:w="100" w:type="dxa"/>
            </w:tcMar>
            <w:vAlign w:val="center"/>
          </w:tcPr>
          <w:p w14:paraId="4BB50B27"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/8867473</w:t>
              </w:r>
              <w:r>
                <w:rPr>
                  <w:rFonts w:ascii="Times New Roman" w:hAnsi="Times New Roman"/>
                  <w:color w:val="0000FF"/>
                  <w:u w:val="single"/>
                </w:rPr>
                <w:t>e</w:t>
              </w:r>
            </w:hyperlink>
          </w:p>
        </w:tc>
      </w:tr>
      <w:tr w:rsidR="00AD474D" w14:paraId="76AC7518" w14:textId="77777777">
        <w:trPr>
          <w:trHeight w:val="144"/>
          <w:tblCellSpacing w:w="20" w:type="nil"/>
        </w:trPr>
        <w:tc>
          <w:tcPr>
            <w:tcW w:w="366" w:type="dxa"/>
            <w:tcMar>
              <w:top w:w="50" w:type="dxa"/>
              <w:left w:w="100" w:type="dxa"/>
            </w:tcMar>
            <w:vAlign w:val="center"/>
          </w:tcPr>
          <w:p w14:paraId="084BB719" w14:textId="77777777" w:rsidR="00AD474D" w:rsidRDefault="00000000">
            <w:pPr>
              <w:spacing w:after="0"/>
            </w:pPr>
            <w:r>
              <w:rPr>
                <w:rFonts w:ascii="Times New Roman" w:hAnsi="Times New Roman"/>
                <w:color w:val="000000"/>
                <w:sz w:val="24"/>
              </w:rPr>
              <w:t>36</w:t>
            </w:r>
          </w:p>
        </w:tc>
        <w:tc>
          <w:tcPr>
            <w:tcW w:w="3344" w:type="dxa"/>
            <w:tcMar>
              <w:top w:w="50" w:type="dxa"/>
              <w:left w:w="100" w:type="dxa"/>
            </w:tcMar>
            <w:vAlign w:val="center"/>
          </w:tcPr>
          <w:p w14:paraId="5BBBF25A" w14:textId="77777777" w:rsidR="00AD474D" w:rsidRDefault="00000000">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14:paraId="544D5058" w14:textId="77777777" w:rsidR="00AD474D"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5101E28"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4661A45F"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2AEBA110" w14:textId="77777777" w:rsidR="00AD474D" w:rsidRDefault="00AD474D">
            <w:pPr>
              <w:spacing w:after="0"/>
              <w:ind w:left="135"/>
            </w:pPr>
          </w:p>
        </w:tc>
        <w:tc>
          <w:tcPr>
            <w:tcW w:w="1955" w:type="dxa"/>
            <w:tcMar>
              <w:top w:w="50" w:type="dxa"/>
              <w:left w:w="100" w:type="dxa"/>
            </w:tcMar>
            <w:vAlign w:val="center"/>
          </w:tcPr>
          <w:p w14:paraId="2C8EA068" w14:textId="77777777" w:rsidR="00AD474D" w:rsidRDefault="00AD474D">
            <w:pPr>
              <w:spacing w:after="0"/>
              <w:ind w:left="135"/>
            </w:pPr>
          </w:p>
        </w:tc>
      </w:tr>
      <w:tr w:rsidR="00AD474D" w14:paraId="28907AFE" w14:textId="77777777">
        <w:trPr>
          <w:trHeight w:val="144"/>
          <w:tblCellSpacing w:w="20" w:type="nil"/>
        </w:trPr>
        <w:tc>
          <w:tcPr>
            <w:tcW w:w="366" w:type="dxa"/>
            <w:tcMar>
              <w:top w:w="50" w:type="dxa"/>
              <w:left w:w="100" w:type="dxa"/>
            </w:tcMar>
            <w:vAlign w:val="center"/>
          </w:tcPr>
          <w:p w14:paraId="51150637" w14:textId="77777777" w:rsidR="00AD474D" w:rsidRDefault="00000000">
            <w:pPr>
              <w:spacing w:after="0"/>
            </w:pPr>
            <w:r>
              <w:rPr>
                <w:rFonts w:ascii="Times New Roman" w:hAnsi="Times New Roman"/>
                <w:color w:val="000000"/>
                <w:sz w:val="24"/>
              </w:rPr>
              <w:t>37</w:t>
            </w:r>
          </w:p>
        </w:tc>
        <w:tc>
          <w:tcPr>
            <w:tcW w:w="3344" w:type="dxa"/>
            <w:tcMar>
              <w:top w:w="50" w:type="dxa"/>
              <w:left w:w="100" w:type="dxa"/>
            </w:tcMar>
            <w:vAlign w:val="center"/>
          </w:tcPr>
          <w:p w14:paraId="2E9C466C" w14:textId="77777777" w:rsidR="00AD474D" w:rsidRDefault="00000000">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14:paraId="3C4659ED" w14:textId="77777777" w:rsidR="00AD474D"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1F4B7E1"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543F2A53"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16478819" w14:textId="77777777" w:rsidR="00AD474D" w:rsidRDefault="00AD474D">
            <w:pPr>
              <w:spacing w:after="0"/>
              <w:ind w:left="135"/>
            </w:pPr>
          </w:p>
        </w:tc>
        <w:tc>
          <w:tcPr>
            <w:tcW w:w="1955" w:type="dxa"/>
            <w:tcMar>
              <w:top w:w="50" w:type="dxa"/>
              <w:left w:w="100" w:type="dxa"/>
            </w:tcMar>
            <w:vAlign w:val="center"/>
          </w:tcPr>
          <w:p w14:paraId="513CE7AB" w14:textId="77777777" w:rsidR="00AD474D" w:rsidRDefault="00AD474D">
            <w:pPr>
              <w:spacing w:after="0"/>
              <w:ind w:left="135"/>
            </w:pPr>
          </w:p>
        </w:tc>
      </w:tr>
      <w:tr w:rsidR="00AD474D" w:rsidRPr="00A93E68" w14:paraId="278C0BE7" w14:textId="77777777">
        <w:trPr>
          <w:trHeight w:val="144"/>
          <w:tblCellSpacing w:w="20" w:type="nil"/>
        </w:trPr>
        <w:tc>
          <w:tcPr>
            <w:tcW w:w="366" w:type="dxa"/>
            <w:tcMar>
              <w:top w:w="50" w:type="dxa"/>
              <w:left w:w="100" w:type="dxa"/>
            </w:tcMar>
            <w:vAlign w:val="center"/>
          </w:tcPr>
          <w:p w14:paraId="49CB1D04" w14:textId="77777777" w:rsidR="00AD474D" w:rsidRDefault="00000000">
            <w:pPr>
              <w:spacing w:after="0"/>
            </w:pPr>
            <w:r>
              <w:rPr>
                <w:rFonts w:ascii="Times New Roman" w:hAnsi="Times New Roman"/>
                <w:color w:val="000000"/>
                <w:sz w:val="24"/>
              </w:rPr>
              <w:t>38</w:t>
            </w:r>
          </w:p>
        </w:tc>
        <w:tc>
          <w:tcPr>
            <w:tcW w:w="3344" w:type="dxa"/>
            <w:tcMar>
              <w:top w:w="50" w:type="dxa"/>
              <w:left w:w="100" w:type="dxa"/>
            </w:tcMar>
            <w:vAlign w:val="center"/>
          </w:tcPr>
          <w:p w14:paraId="10250BE1" w14:textId="77777777" w:rsidR="00AD474D" w:rsidRDefault="00000000">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14:paraId="78458004" w14:textId="77777777" w:rsidR="00AD474D"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D4D0C05"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2FD2EB51"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499A518D" w14:textId="77777777" w:rsidR="00AD474D" w:rsidRDefault="00AD474D">
            <w:pPr>
              <w:spacing w:after="0"/>
              <w:ind w:left="135"/>
            </w:pPr>
          </w:p>
        </w:tc>
        <w:tc>
          <w:tcPr>
            <w:tcW w:w="1955" w:type="dxa"/>
            <w:tcMar>
              <w:top w:w="50" w:type="dxa"/>
              <w:left w:w="100" w:type="dxa"/>
            </w:tcMar>
            <w:vAlign w:val="center"/>
          </w:tcPr>
          <w:p w14:paraId="403760DE"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/88675558</w:t>
              </w:r>
            </w:hyperlink>
          </w:p>
        </w:tc>
      </w:tr>
      <w:tr w:rsidR="00AD474D" w:rsidRPr="00A93E68" w14:paraId="1138F6DA" w14:textId="77777777">
        <w:trPr>
          <w:trHeight w:val="144"/>
          <w:tblCellSpacing w:w="20" w:type="nil"/>
        </w:trPr>
        <w:tc>
          <w:tcPr>
            <w:tcW w:w="366" w:type="dxa"/>
            <w:tcMar>
              <w:top w:w="50" w:type="dxa"/>
              <w:left w:w="100" w:type="dxa"/>
            </w:tcMar>
            <w:vAlign w:val="center"/>
          </w:tcPr>
          <w:p w14:paraId="42B15BEF" w14:textId="77777777" w:rsidR="00AD474D" w:rsidRDefault="00000000">
            <w:pPr>
              <w:spacing w:after="0"/>
            </w:pPr>
            <w:r>
              <w:rPr>
                <w:rFonts w:ascii="Times New Roman" w:hAnsi="Times New Roman"/>
                <w:color w:val="000000"/>
                <w:sz w:val="24"/>
              </w:rPr>
              <w:lastRenderedPageBreak/>
              <w:t>39</w:t>
            </w:r>
          </w:p>
        </w:tc>
        <w:tc>
          <w:tcPr>
            <w:tcW w:w="3344" w:type="dxa"/>
            <w:tcMar>
              <w:top w:w="50" w:type="dxa"/>
              <w:left w:w="100" w:type="dxa"/>
            </w:tcMar>
            <w:vAlign w:val="center"/>
          </w:tcPr>
          <w:p w14:paraId="2920B073" w14:textId="77777777" w:rsidR="00AD474D" w:rsidRDefault="00000000">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14:paraId="661DF056" w14:textId="77777777" w:rsidR="00AD474D"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599F4CD"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1E5122FC"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29B7CE1A" w14:textId="77777777" w:rsidR="00AD474D" w:rsidRDefault="00AD474D">
            <w:pPr>
              <w:spacing w:after="0"/>
              <w:ind w:left="135"/>
            </w:pPr>
          </w:p>
        </w:tc>
        <w:tc>
          <w:tcPr>
            <w:tcW w:w="1955" w:type="dxa"/>
            <w:tcMar>
              <w:top w:w="50" w:type="dxa"/>
              <w:left w:w="100" w:type="dxa"/>
            </w:tcMar>
            <w:vAlign w:val="center"/>
          </w:tcPr>
          <w:p w14:paraId="0B6A89E6"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/88675684</w:t>
              </w:r>
            </w:hyperlink>
          </w:p>
        </w:tc>
      </w:tr>
      <w:tr w:rsidR="00AD474D" w:rsidRPr="00A93E68" w14:paraId="612E2922" w14:textId="77777777">
        <w:trPr>
          <w:trHeight w:val="144"/>
          <w:tblCellSpacing w:w="20" w:type="nil"/>
        </w:trPr>
        <w:tc>
          <w:tcPr>
            <w:tcW w:w="366" w:type="dxa"/>
            <w:tcMar>
              <w:top w:w="50" w:type="dxa"/>
              <w:left w:w="100" w:type="dxa"/>
            </w:tcMar>
            <w:vAlign w:val="center"/>
          </w:tcPr>
          <w:p w14:paraId="5162C8CF" w14:textId="77777777" w:rsidR="00AD474D" w:rsidRDefault="00000000">
            <w:pPr>
              <w:spacing w:after="0"/>
            </w:pPr>
            <w:r>
              <w:rPr>
                <w:rFonts w:ascii="Times New Roman" w:hAnsi="Times New Roman"/>
                <w:color w:val="000000"/>
                <w:sz w:val="24"/>
              </w:rPr>
              <w:t>40</w:t>
            </w:r>
          </w:p>
        </w:tc>
        <w:tc>
          <w:tcPr>
            <w:tcW w:w="3344" w:type="dxa"/>
            <w:tcMar>
              <w:top w:w="50" w:type="dxa"/>
              <w:left w:w="100" w:type="dxa"/>
            </w:tcMar>
            <w:vAlign w:val="center"/>
          </w:tcPr>
          <w:p w14:paraId="55BE8F34" w14:textId="77777777" w:rsidR="00AD474D" w:rsidRPr="00A93E68" w:rsidRDefault="00000000">
            <w:pPr>
              <w:spacing w:after="0"/>
              <w:ind w:left="135"/>
              <w:rPr>
                <w:lang w:val="ru-RU"/>
              </w:rPr>
            </w:pPr>
            <w:r w:rsidRPr="00A93E68">
              <w:rPr>
                <w:rFonts w:ascii="Times New Roman" w:hAnsi="Times New Roman"/>
                <w:color w:val="000000"/>
                <w:sz w:val="24"/>
                <w:lang w:val="ru-RU"/>
              </w:rPr>
              <w:t>Решение задач с помощью метода вспомогательной площади</w:t>
            </w:r>
          </w:p>
        </w:tc>
        <w:tc>
          <w:tcPr>
            <w:tcW w:w="812" w:type="dxa"/>
            <w:tcMar>
              <w:top w:w="50" w:type="dxa"/>
              <w:left w:w="100" w:type="dxa"/>
            </w:tcMar>
            <w:vAlign w:val="center"/>
          </w:tcPr>
          <w:p w14:paraId="0A88AE36"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8900BCF"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0921D4E7"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71F14714" w14:textId="77777777" w:rsidR="00AD474D" w:rsidRDefault="00AD474D">
            <w:pPr>
              <w:spacing w:after="0"/>
              <w:ind w:left="135"/>
            </w:pPr>
          </w:p>
        </w:tc>
        <w:tc>
          <w:tcPr>
            <w:tcW w:w="1955" w:type="dxa"/>
            <w:tcMar>
              <w:top w:w="50" w:type="dxa"/>
              <w:left w:w="100" w:type="dxa"/>
            </w:tcMar>
            <w:vAlign w:val="center"/>
          </w:tcPr>
          <w:p w14:paraId="5040CE10"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/88674</w:t>
              </w:r>
              <w:r>
                <w:rPr>
                  <w:rFonts w:ascii="Times New Roman" w:hAnsi="Times New Roman"/>
                  <w:color w:val="0000FF"/>
                  <w:u w:val="single"/>
                </w:rPr>
                <w:t>f</w:t>
              </w:r>
              <w:r w:rsidRPr="00A93E68">
                <w:rPr>
                  <w:rFonts w:ascii="Times New Roman" w:hAnsi="Times New Roman"/>
                  <w:color w:val="0000FF"/>
                  <w:u w:val="single"/>
                  <w:lang w:val="ru-RU"/>
                </w:rPr>
                <w:t>90</w:t>
              </w:r>
            </w:hyperlink>
          </w:p>
        </w:tc>
      </w:tr>
      <w:tr w:rsidR="00AD474D" w:rsidRPr="00A93E68" w14:paraId="494081D1" w14:textId="77777777">
        <w:trPr>
          <w:trHeight w:val="144"/>
          <w:tblCellSpacing w:w="20" w:type="nil"/>
        </w:trPr>
        <w:tc>
          <w:tcPr>
            <w:tcW w:w="366" w:type="dxa"/>
            <w:tcMar>
              <w:top w:w="50" w:type="dxa"/>
              <w:left w:w="100" w:type="dxa"/>
            </w:tcMar>
            <w:vAlign w:val="center"/>
          </w:tcPr>
          <w:p w14:paraId="42ECD7B7" w14:textId="77777777" w:rsidR="00AD474D" w:rsidRDefault="00000000">
            <w:pPr>
              <w:spacing w:after="0"/>
            </w:pPr>
            <w:r>
              <w:rPr>
                <w:rFonts w:ascii="Times New Roman" w:hAnsi="Times New Roman"/>
                <w:color w:val="000000"/>
                <w:sz w:val="24"/>
              </w:rPr>
              <w:t>41</w:t>
            </w:r>
          </w:p>
        </w:tc>
        <w:tc>
          <w:tcPr>
            <w:tcW w:w="3344" w:type="dxa"/>
            <w:tcMar>
              <w:top w:w="50" w:type="dxa"/>
              <w:left w:w="100" w:type="dxa"/>
            </w:tcMar>
            <w:vAlign w:val="center"/>
          </w:tcPr>
          <w:p w14:paraId="131C6392" w14:textId="77777777" w:rsidR="00AD474D" w:rsidRPr="00A93E68" w:rsidRDefault="00000000">
            <w:pPr>
              <w:spacing w:after="0"/>
              <w:ind w:left="135"/>
              <w:rPr>
                <w:lang w:val="ru-RU"/>
              </w:rPr>
            </w:pPr>
            <w:r w:rsidRPr="00A93E68">
              <w:rPr>
                <w:rFonts w:ascii="Times New Roman" w:hAnsi="Times New Roman"/>
                <w:color w:val="000000"/>
                <w:sz w:val="24"/>
                <w:lang w:val="ru-RU"/>
              </w:rPr>
              <w:t>Контрольная работа по теме "Площадь"</w:t>
            </w:r>
          </w:p>
        </w:tc>
        <w:tc>
          <w:tcPr>
            <w:tcW w:w="812" w:type="dxa"/>
            <w:tcMar>
              <w:top w:w="50" w:type="dxa"/>
              <w:left w:w="100" w:type="dxa"/>
            </w:tcMar>
            <w:vAlign w:val="center"/>
          </w:tcPr>
          <w:p w14:paraId="43249495"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D64E8F9" w14:textId="77777777" w:rsidR="00AD474D" w:rsidRDefault="0000000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534A9849"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6FC0FDDC" w14:textId="77777777" w:rsidR="00AD474D" w:rsidRDefault="00AD474D">
            <w:pPr>
              <w:spacing w:after="0"/>
              <w:ind w:left="135"/>
            </w:pPr>
          </w:p>
        </w:tc>
        <w:tc>
          <w:tcPr>
            <w:tcW w:w="1955" w:type="dxa"/>
            <w:tcMar>
              <w:top w:w="50" w:type="dxa"/>
              <w:left w:w="100" w:type="dxa"/>
            </w:tcMar>
            <w:vAlign w:val="center"/>
          </w:tcPr>
          <w:p w14:paraId="59D7DCDA"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/8867579</w:t>
              </w:r>
              <w:r>
                <w:rPr>
                  <w:rFonts w:ascii="Times New Roman" w:hAnsi="Times New Roman"/>
                  <w:color w:val="0000FF"/>
                  <w:u w:val="single"/>
                </w:rPr>
                <w:t>c</w:t>
              </w:r>
            </w:hyperlink>
          </w:p>
        </w:tc>
      </w:tr>
      <w:tr w:rsidR="00AD474D" w:rsidRPr="00A93E68" w14:paraId="135E65AC" w14:textId="77777777">
        <w:trPr>
          <w:trHeight w:val="144"/>
          <w:tblCellSpacing w:w="20" w:type="nil"/>
        </w:trPr>
        <w:tc>
          <w:tcPr>
            <w:tcW w:w="366" w:type="dxa"/>
            <w:tcMar>
              <w:top w:w="50" w:type="dxa"/>
              <w:left w:w="100" w:type="dxa"/>
            </w:tcMar>
            <w:vAlign w:val="center"/>
          </w:tcPr>
          <w:p w14:paraId="4AC11AF9" w14:textId="77777777" w:rsidR="00AD474D" w:rsidRDefault="00000000">
            <w:pPr>
              <w:spacing w:after="0"/>
            </w:pPr>
            <w:r>
              <w:rPr>
                <w:rFonts w:ascii="Times New Roman" w:hAnsi="Times New Roman"/>
                <w:color w:val="000000"/>
                <w:sz w:val="24"/>
              </w:rPr>
              <w:t>42</w:t>
            </w:r>
          </w:p>
        </w:tc>
        <w:tc>
          <w:tcPr>
            <w:tcW w:w="3344" w:type="dxa"/>
            <w:tcMar>
              <w:top w:w="50" w:type="dxa"/>
              <w:left w:w="100" w:type="dxa"/>
            </w:tcMar>
            <w:vAlign w:val="center"/>
          </w:tcPr>
          <w:p w14:paraId="6D349972" w14:textId="77777777" w:rsidR="00AD474D" w:rsidRPr="00A93E68" w:rsidRDefault="00000000">
            <w:pPr>
              <w:spacing w:after="0"/>
              <w:ind w:left="135"/>
              <w:rPr>
                <w:lang w:val="ru-RU"/>
              </w:rPr>
            </w:pPr>
            <w:r w:rsidRPr="00A93E68">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14:paraId="15EFA633"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5C7A8B4"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779FC160"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46CA84B9" w14:textId="77777777" w:rsidR="00AD474D" w:rsidRDefault="00AD474D">
            <w:pPr>
              <w:spacing w:after="0"/>
              <w:ind w:left="135"/>
            </w:pPr>
          </w:p>
        </w:tc>
        <w:tc>
          <w:tcPr>
            <w:tcW w:w="1955" w:type="dxa"/>
            <w:tcMar>
              <w:top w:w="50" w:type="dxa"/>
              <w:left w:w="100" w:type="dxa"/>
            </w:tcMar>
            <w:vAlign w:val="center"/>
          </w:tcPr>
          <w:p w14:paraId="625288FE"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/88675918</w:t>
              </w:r>
            </w:hyperlink>
          </w:p>
        </w:tc>
      </w:tr>
      <w:tr w:rsidR="00AD474D" w:rsidRPr="00A93E68" w14:paraId="1E110144" w14:textId="77777777">
        <w:trPr>
          <w:trHeight w:val="144"/>
          <w:tblCellSpacing w:w="20" w:type="nil"/>
        </w:trPr>
        <w:tc>
          <w:tcPr>
            <w:tcW w:w="366" w:type="dxa"/>
            <w:tcMar>
              <w:top w:w="50" w:type="dxa"/>
              <w:left w:w="100" w:type="dxa"/>
            </w:tcMar>
            <w:vAlign w:val="center"/>
          </w:tcPr>
          <w:p w14:paraId="276F3274" w14:textId="77777777" w:rsidR="00AD474D" w:rsidRDefault="00000000">
            <w:pPr>
              <w:spacing w:after="0"/>
            </w:pPr>
            <w:r>
              <w:rPr>
                <w:rFonts w:ascii="Times New Roman" w:hAnsi="Times New Roman"/>
                <w:color w:val="000000"/>
                <w:sz w:val="24"/>
              </w:rPr>
              <w:t>43</w:t>
            </w:r>
          </w:p>
        </w:tc>
        <w:tc>
          <w:tcPr>
            <w:tcW w:w="3344" w:type="dxa"/>
            <w:tcMar>
              <w:top w:w="50" w:type="dxa"/>
              <w:left w:w="100" w:type="dxa"/>
            </w:tcMar>
            <w:vAlign w:val="center"/>
          </w:tcPr>
          <w:p w14:paraId="6FEF641B" w14:textId="77777777" w:rsidR="00AD474D" w:rsidRPr="00A93E68" w:rsidRDefault="00000000">
            <w:pPr>
              <w:spacing w:after="0"/>
              <w:ind w:left="135"/>
              <w:rPr>
                <w:lang w:val="ru-RU"/>
              </w:rPr>
            </w:pPr>
            <w:r w:rsidRPr="00A93E68">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14:paraId="4DE04317"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F7A96C2"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0CF65C4F"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623FEF48" w14:textId="77777777" w:rsidR="00AD474D" w:rsidRDefault="00AD474D">
            <w:pPr>
              <w:spacing w:after="0"/>
              <w:ind w:left="135"/>
            </w:pPr>
          </w:p>
        </w:tc>
        <w:tc>
          <w:tcPr>
            <w:tcW w:w="1955" w:type="dxa"/>
            <w:tcMar>
              <w:top w:w="50" w:type="dxa"/>
              <w:left w:w="100" w:type="dxa"/>
            </w:tcMar>
            <w:vAlign w:val="center"/>
          </w:tcPr>
          <w:p w14:paraId="49CB79EB"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/88675918</w:t>
              </w:r>
            </w:hyperlink>
          </w:p>
        </w:tc>
      </w:tr>
      <w:tr w:rsidR="00AD474D" w:rsidRPr="00A93E68" w14:paraId="1ED2DDAD" w14:textId="77777777">
        <w:trPr>
          <w:trHeight w:val="144"/>
          <w:tblCellSpacing w:w="20" w:type="nil"/>
        </w:trPr>
        <w:tc>
          <w:tcPr>
            <w:tcW w:w="366" w:type="dxa"/>
            <w:tcMar>
              <w:top w:w="50" w:type="dxa"/>
              <w:left w:w="100" w:type="dxa"/>
            </w:tcMar>
            <w:vAlign w:val="center"/>
          </w:tcPr>
          <w:p w14:paraId="0D6A5FD4" w14:textId="77777777" w:rsidR="00AD474D" w:rsidRDefault="00000000">
            <w:pPr>
              <w:spacing w:after="0"/>
            </w:pPr>
            <w:r>
              <w:rPr>
                <w:rFonts w:ascii="Times New Roman" w:hAnsi="Times New Roman"/>
                <w:color w:val="000000"/>
                <w:sz w:val="24"/>
              </w:rPr>
              <w:t>44</w:t>
            </w:r>
          </w:p>
        </w:tc>
        <w:tc>
          <w:tcPr>
            <w:tcW w:w="3344" w:type="dxa"/>
            <w:tcMar>
              <w:top w:w="50" w:type="dxa"/>
              <w:left w:w="100" w:type="dxa"/>
            </w:tcMar>
            <w:vAlign w:val="center"/>
          </w:tcPr>
          <w:p w14:paraId="44EAFE7D" w14:textId="77777777" w:rsidR="00AD474D" w:rsidRPr="00A93E68" w:rsidRDefault="00000000">
            <w:pPr>
              <w:spacing w:after="0"/>
              <w:ind w:left="135"/>
              <w:rPr>
                <w:lang w:val="ru-RU"/>
              </w:rPr>
            </w:pPr>
            <w:r w:rsidRPr="00A93E68">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14:paraId="0631DD47"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202946E"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78051D2B"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773CF952" w14:textId="77777777" w:rsidR="00AD474D" w:rsidRDefault="00AD474D">
            <w:pPr>
              <w:spacing w:after="0"/>
              <w:ind w:left="135"/>
            </w:pPr>
          </w:p>
        </w:tc>
        <w:tc>
          <w:tcPr>
            <w:tcW w:w="1955" w:type="dxa"/>
            <w:tcMar>
              <w:top w:w="50" w:type="dxa"/>
              <w:left w:w="100" w:type="dxa"/>
            </w:tcMar>
            <w:vAlign w:val="center"/>
          </w:tcPr>
          <w:p w14:paraId="7935C4FC"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/88675</w:t>
              </w:r>
              <w:r>
                <w:rPr>
                  <w:rFonts w:ascii="Times New Roman" w:hAnsi="Times New Roman"/>
                  <w:color w:val="0000FF"/>
                  <w:u w:val="single"/>
                </w:rPr>
                <w:t>abc</w:t>
              </w:r>
            </w:hyperlink>
          </w:p>
        </w:tc>
      </w:tr>
      <w:tr w:rsidR="00AD474D" w14:paraId="66EAB6D2" w14:textId="77777777">
        <w:trPr>
          <w:trHeight w:val="144"/>
          <w:tblCellSpacing w:w="20" w:type="nil"/>
        </w:trPr>
        <w:tc>
          <w:tcPr>
            <w:tcW w:w="366" w:type="dxa"/>
            <w:tcMar>
              <w:top w:w="50" w:type="dxa"/>
              <w:left w:w="100" w:type="dxa"/>
            </w:tcMar>
            <w:vAlign w:val="center"/>
          </w:tcPr>
          <w:p w14:paraId="1A8EFF81" w14:textId="77777777" w:rsidR="00AD474D" w:rsidRDefault="00000000">
            <w:pPr>
              <w:spacing w:after="0"/>
            </w:pPr>
            <w:r>
              <w:rPr>
                <w:rFonts w:ascii="Times New Roman" w:hAnsi="Times New Roman"/>
                <w:color w:val="000000"/>
                <w:sz w:val="24"/>
              </w:rPr>
              <w:t>45</w:t>
            </w:r>
          </w:p>
        </w:tc>
        <w:tc>
          <w:tcPr>
            <w:tcW w:w="3344" w:type="dxa"/>
            <w:tcMar>
              <w:top w:w="50" w:type="dxa"/>
              <w:left w:w="100" w:type="dxa"/>
            </w:tcMar>
            <w:vAlign w:val="center"/>
          </w:tcPr>
          <w:p w14:paraId="7AECC08A" w14:textId="77777777" w:rsidR="00AD474D" w:rsidRPr="00A93E68" w:rsidRDefault="00000000">
            <w:pPr>
              <w:spacing w:after="0"/>
              <w:ind w:left="135"/>
              <w:rPr>
                <w:lang w:val="ru-RU"/>
              </w:rPr>
            </w:pPr>
            <w:r w:rsidRPr="00A93E68">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14:paraId="67A375AD"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4E65E52"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14BD158E"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34F0B10B" w14:textId="77777777" w:rsidR="00AD474D" w:rsidRDefault="00AD474D">
            <w:pPr>
              <w:spacing w:after="0"/>
              <w:ind w:left="135"/>
            </w:pPr>
          </w:p>
        </w:tc>
        <w:tc>
          <w:tcPr>
            <w:tcW w:w="1955" w:type="dxa"/>
            <w:tcMar>
              <w:top w:w="50" w:type="dxa"/>
              <w:left w:w="100" w:type="dxa"/>
            </w:tcMar>
            <w:vAlign w:val="center"/>
          </w:tcPr>
          <w:p w14:paraId="10C4BF47" w14:textId="77777777" w:rsidR="00AD474D" w:rsidRDefault="00AD474D">
            <w:pPr>
              <w:spacing w:after="0"/>
              <w:ind w:left="135"/>
            </w:pPr>
          </w:p>
        </w:tc>
      </w:tr>
      <w:tr w:rsidR="00AD474D" w14:paraId="7E6185DA" w14:textId="77777777">
        <w:trPr>
          <w:trHeight w:val="144"/>
          <w:tblCellSpacing w:w="20" w:type="nil"/>
        </w:trPr>
        <w:tc>
          <w:tcPr>
            <w:tcW w:w="366" w:type="dxa"/>
            <w:tcMar>
              <w:top w:w="50" w:type="dxa"/>
              <w:left w:w="100" w:type="dxa"/>
            </w:tcMar>
            <w:vAlign w:val="center"/>
          </w:tcPr>
          <w:p w14:paraId="557480B0" w14:textId="77777777" w:rsidR="00AD474D" w:rsidRDefault="00000000">
            <w:pPr>
              <w:spacing w:after="0"/>
            </w:pPr>
            <w:r>
              <w:rPr>
                <w:rFonts w:ascii="Times New Roman" w:hAnsi="Times New Roman"/>
                <w:color w:val="000000"/>
                <w:sz w:val="24"/>
              </w:rPr>
              <w:t>46</w:t>
            </w:r>
          </w:p>
        </w:tc>
        <w:tc>
          <w:tcPr>
            <w:tcW w:w="3344" w:type="dxa"/>
            <w:tcMar>
              <w:top w:w="50" w:type="dxa"/>
              <w:left w:w="100" w:type="dxa"/>
            </w:tcMar>
            <w:vAlign w:val="center"/>
          </w:tcPr>
          <w:p w14:paraId="7179B714" w14:textId="77777777" w:rsidR="00AD474D" w:rsidRPr="00A93E68" w:rsidRDefault="00000000">
            <w:pPr>
              <w:spacing w:after="0"/>
              <w:ind w:left="135"/>
              <w:rPr>
                <w:lang w:val="ru-RU"/>
              </w:rPr>
            </w:pPr>
            <w:r w:rsidRPr="00A93E68">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14:paraId="65715D9E"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9217135"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2300CCEE"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70C295A8" w14:textId="77777777" w:rsidR="00AD474D" w:rsidRDefault="00AD474D">
            <w:pPr>
              <w:spacing w:after="0"/>
              <w:ind w:left="135"/>
            </w:pPr>
          </w:p>
        </w:tc>
        <w:tc>
          <w:tcPr>
            <w:tcW w:w="1955" w:type="dxa"/>
            <w:tcMar>
              <w:top w:w="50" w:type="dxa"/>
              <w:left w:w="100" w:type="dxa"/>
            </w:tcMar>
            <w:vAlign w:val="center"/>
          </w:tcPr>
          <w:p w14:paraId="73F44E02" w14:textId="77777777" w:rsidR="00AD474D" w:rsidRDefault="00AD474D">
            <w:pPr>
              <w:spacing w:after="0"/>
              <w:ind w:left="135"/>
            </w:pPr>
          </w:p>
        </w:tc>
      </w:tr>
      <w:tr w:rsidR="00AD474D" w:rsidRPr="00A93E68" w14:paraId="6A05D2C0" w14:textId="77777777">
        <w:trPr>
          <w:trHeight w:val="144"/>
          <w:tblCellSpacing w:w="20" w:type="nil"/>
        </w:trPr>
        <w:tc>
          <w:tcPr>
            <w:tcW w:w="366" w:type="dxa"/>
            <w:tcMar>
              <w:top w:w="50" w:type="dxa"/>
              <w:left w:w="100" w:type="dxa"/>
            </w:tcMar>
            <w:vAlign w:val="center"/>
          </w:tcPr>
          <w:p w14:paraId="7E590862" w14:textId="77777777" w:rsidR="00AD474D" w:rsidRDefault="00000000">
            <w:pPr>
              <w:spacing w:after="0"/>
            </w:pPr>
            <w:r>
              <w:rPr>
                <w:rFonts w:ascii="Times New Roman" w:hAnsi="Times New Roman"/>
                <w:color w:val="000000"/>
                <w:sz w:val="24"/>
              </w:rPr>
              <w:t>47</w:t>
            </w:r>
          </w:p>
        </w:tc>
        <w:tc>
          <w:tcPr>
            <w:tcW w:w="3344" w:type="dxa"/>
            <w:tcMar>
              <w:top w:w="50" w:type="dxa"/>
              <w:left w:w="100" w:type="dxa"/>
            </w:tcMar>
            <w:vAlign w:val="center"/>
          </w:tcPr>
          <w:p w14:paraId="38A3921C" w14:textId="77777777" w:rsidR="00AD474D" w:rsidRPr="00A93E68" w:rsidRDefault="00000000">
            <w:pPr>
              <w:spacing w:after="0"/>
              <w:ind w:left="135"/>
              <w:rPr>
                <w:lang w:val="ru-RU"/>
              </w:rPr>
            </w:pPr>
            <w:r w:rsidRPr="00A93E68">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Mar>
              <w:top w:w="50" w:type="dxa"/>
              <w:left w:w="100" w:type="dxa"/>
            </w:tcMar>
            <w:vAlign w:val="center"/>
          </w:tcPr>
          <w:p w14:paraId="76291569"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12743CC"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7A60BD40"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6C493FC7" w14:textId="77777777" w:rsidR="00AD474D" w:rsidRDefault="00AD474D">
            <w:pPr>
              <w:spacing w:after="0"/>
              <w:ind w:left="135"/>
            </w:pPr>
          </w:p>
        </w:tc>
        <w:tc>
          <w:tcPr>
            <w:tcW w:w="1955" w:type="dxa"/>
            <w:tcMar>
              <w:top w:w="50" w:type="dxa"/>
              <w:left w:w="100" w:type="dxa"/>
            </w:tcMar>
            <w:vAlign w:val="center"/>
          </w:tcPr>
          <w:p w14:paraId="51209520"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/88675</w:t>
              </w:r>
              <w:r>
                <w:rPr>
                  <w:rFonts w:ascii="Times New Roman" w:hAnsi="Times New Roman"/>
                  <w:color w:val="0000FF"/>
                  <w:u w:val="single"/>
                </w:rPr>
                <w:t>d</w:t>
              </w:r>
              <w:r w:rsidRPr="00A93E68">
                <w:rPr>
                  <w:rFonts w:ascii="Times New Roman" w:hAnsi="Times New Roman"/>
                  <w:color w:val="0000FF"/>
                  <w:u w:val="single"/>
                  <w:lang w:val="ru-RU"/>
                </w:rPr>
                <w:t>32</w:t>
              </w:r>
            </w:hyperlink>
          </w:p>
        </w:tc>
      </w:tr>
      <w:tr w:rsidR="00AD474D" w:rsidRPr="00A93E68" w14:paraId="35AFE0E8" w14:textId="77777777">
        <w:trPr>
          <w:trHeight w:val="144"/>
          <w:tblCellSpacing w:w="20" w:type="nil"/>
        </w:trPr>
        <w:tc>
          <w:tcPr>
            <w:tcW w:w="366" w:type="dxa"/>
            <w:tcMar>
              <w:top w:w="50" w:type="dxa"/>
              <w:left w:w="100" w:type="dxa"/>
            </w:tcMar>
            <w:vAlign w:val="center"/>
          </w:tcPr>
          <w:p w14:paraId="7C72FFB1" w14:textId="77777777" w:rsidR="00AD474D" w:rsidRDefault="00000000">
            <w:pPr>
              <w:spacing w:after="0"/>
            </w:pPr>
            <w:r>
              <w:rPr>
                <w:rFonts w:ascii="Times New Roman" w:hAnsi="Times New Roman"/>
                <w:color w:val="000000"/>
                <w:sz w:val="24"/>
              </w:rPr>
              <w:t>48</w:t>
            </w:r>
          </w:p>
        </w:tc>
        <w:tc>
          <w:tcPr>
            <w:tcW w:w="3344" w:type="dxa"/>
            <w:tcMar>
              <w:top w:w="50" w:type="dxa"/>
              <w:left w:w="100" w:type="dxa"/>
            </w:tcMar>
            <w:vAlign w:val="center"/>
          </w:tcPr>
          <w:p w14:paraId="62C81160" w14:textId="77777777" w:rsidR="00AD474D" w:rsidRDefault="00000000">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14:paraId="304F7541" w14:textId="77777777" w:rsidR="00AD474D"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3520F3C"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2E1F5BB9"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040E837B" w14:textId="77777777" w:rsidR="00AD474D" w:rsidRDefault="00AD474D">
            <w:pPr>
              <w:spacing w:after="0"/>
              <w:ind w:left="135"/>
            </w:pPr>
          </w:p>
        </w:tc>
        <w:tc>
          <w:tcPr>
            <w:tcW w:w="1955" w:type="dxa"/>
            <w:tcMar>
              <w:top w:w="50" w:type="dxa"/>
              <w:left w:w="100" w:type="dxa"/>
            </w:tcMar>
            <w:vAlign w:val="center"/>
          </w:tcPr>
          <w:p w14:paraId="3BD6ACCC"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/88675</w:t>
              </w:r>
              <w:r>
                <w:rPr>
                  <w:rFonts w:ascii="Times New Roman" w:hAnsi="Times New Roman"/>
                  <w:color w:val="0000FF"/>
                  <w:u w:val="single"/>
                </w:rPr>
                <w:t>f</w:t>
              </w:r>
              <w:r w:rsidRPr="00A93E68">
                <w:rPr>
                  <w:rFonts w:ascii="Times New Roman" w:hAnsi="Times New Roman"/>
                  <w:color w:val="0000FF"/>
                  <w:u w:val="single"/>
                  <w:lang w:val="ru-RU"/>
                </w:rPr>
                <w:t>44</w:t>
              </w:r>
            </w:hyperlink>
          </w:p>
        </w:tc>
      </w:tr>
      <w:tr w:rsidR="00AD474D" w14:paraId="3BBF4B41" w14:textId="77777777">
        <w:trPr>
          <w:trHeight w:val="144"/>
          <w:tblCellSpacing w:w="20" w:type="nil"/>
        </w:trPr>
        <w:tc>
          <w:tcPr>
            <w:tcW w:w="366" w:type="dxa"/>
            <w:tcMar>
              <w:top w:w="50" w:type="dxa"/>
              <w:left w:w="100" w:type="dxa"/>
            </w:tcMar>
            <w:vAlign w:val="center"/>
          </w:tcPr>
          <w:p w14:paraId="3753F31B" w14:textId="77777777" w:rsidR="00AD474D" w:rsidRDefault="00000000">
            <w:pPr>
              <w:spacing w:after="0"/>
            </w:pPr>
            <w:r>
              <w:rPr>
                <w:rFonts w:ascii="Times New Roman" w:hAnsi="Times New Roman"/>
                <w:color w:val="000000"/>
                <w:sz w:val="24"/>
              </w:rPr>
              <w:t>49</w:t>
            </w:r>
          </w:p>
        </w:tc>
        <w:tc>
          <w:tcPr>
            <w:tcW w:w="3344" w:type="dxa"/>
            <w:tcMar>
              <w:top w:w="50" w:type="dxa"/>
              <w:left w:w="100" w:type="dxa"/>
            </w:tcMar>
            <w:vAlign w:val="center"/>
          </w:tcPr>
          <w:p w14:paraId="2AA22FF2" w14:textId="77777777" w:rsidR="00AD474D" w:rsidRDefault="00000000">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14:paraId="2B16284A" w14:textId="77777777" w:rsidR="00AD474D"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C145C67"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042993C5"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4A169075" w14:textId="77777777" w:rsidR="00AD474D" w:rsidRDefault="00AD474D">
            <w:pPr>
              <w:spacing w:after="0"/>
              <w:ind w:left="135"/>
            </w:pPr>
          </w:p>
        </w:tc>
        <w:tc>
          <w:tcPr>
            <w:tcW w:w="1955" w:type="dxa"/>
            <w:tcMar>
              <w:top w:w="50" w:type="dxa"/>
              <w:left w:w="100" w:type="dxa"/>
            </w:tcMar>
            <w:vAlign w:val="center"/>
          </w:tcPr>
          <w:p w14:paraId="5EB0B291" w14:textId="77777777" w:rsidR="00AD474D" w:rsidRDefault="00AD474D">
            <w:pPr>
              <w:spacing w:after="0"/>
              <w:ind w:left="135"/>
            </w:pPr>
          </w:p>
        </w:tc>
      </w:tr>
      <w:tr w:rsidR="00AD474D" w14:paraId="43A50F12" w14:textId="77777777">
        <w:trPr>
          <w:trHeight w:val="144"/>
          <w:tblCellSpacing w:w="20" w:type="nil"/>
        </w:trPr>
        <w:tc>
          <w:tcPr>
            <w:tcW w:w="366" w:type="dxa"/>
            <w:tcMar>
              <w:top w:w="50" w:type="dxa"/>
              <w:left w:w="100" w:type="dxa"/>
            </w:tcMar>
            <w:vAlign w:val="center"/>
          </w:tcPr>
          <w:p w14:paraId="34B6C9A4" w14:textId="77777777" w:rsidR="00AD474D" w:rsidRDefault="00000000">
            <w:pPr>
              <w:spacing w:after="0"/>
            </w:pPr>
            <w:r>
              <w:rPr>
                <w:rFonts w:ascii="Times New Roman" w:hAnsi="Times New Roman"/>
                <w:color w:val="000000"/>
                <w:sz w:val="24"/>
              </w:rPr>
              <w:t>50</w:t>
            </w:r>
          </w:p>
        </w:tc>
        <w:tc>
          <w:tcPr>
            <w:tcW w:w="3344" w:type="dxa"/>
            <w:tcMar>
              <w:top w:w="50" w:type="dxa"/>
              <w:left w:w="100" w:type="dxa"/>
            </w:tcMar>
            <w:vAlign w:val="center"/>
          </w:tcPr>
          <w:p w14:paraId="636267ED" w14:textId="77777777" w:rsidR="00AD474D" w:rsidRDefault="00000000">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14:paraId="5139D6A6" w14:textId="77777777" w:rsidR="00AD474D"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2EC7932"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34F2334E"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4AA6FD65" w14:textId="77777777" w:rsidR="00AD474D" w:rsidRDefault="00AD474D">
            <w:pPr>
              <w:spacing w:after="0"/>
              <w:ind w:left="135"/>
            </w:pPr>
          </w:p>
        </w:tc>
        <w:tc>
          <w:tcPr>
            <w:tcW w:w="1955" w:type="dxa"/>
            <w:tcMar>
              <w:top w:w="50" w:type="dxa"/>
              <w:left w:w="100" w:type="dxa"/>
            </w:tcMar>
            <w:vAlign w:val="center"/>
          </w:tcPr>
          <w:p w14:paraId="0353DF2A" w14:textId="77777777" w:rsidR="00AD474D" w:rsidRDefault="00AD474D">
            <w:pPr>
              <w:spacing w:after="0"/>
              <w:ind w:left="135"/>
            </w:pPr>
          </w:p>
        </w:tc>
      </w:tr>
      <w:tr w:rsidR="00AD474D" w:rsidRPr="00A93E68" w14:paraId="1B1DB318" w14:textId="77777777">
        <w:trPr>
          <w:trHeight w:val="144"/>
          <w:tblCellSpacing w:w="20" w:type="nil"/>
        </w:trPr>
        <w:tc>
          <w:tcPr>
            <w:tcW w:w="366" w:type="dxa"/>
            <w:tcMar>
              <w:top w:w="50" w:type="dxa"/>
              <w:left w:w="100" w:type="dxa"/>
            </w:tcMar>
            <w:vAlign w:val="center"/>
          </w:tcPr>
          <w:p w14:paraId="2E4003F4" w14:textId="77777777" w:rsidR="00AD474D" w:rsidRDefault="00000000">
            <w:pPr>
              <w:spacing w:after="0"/>
            </w:pPr>
            <w:r>
              <w:rPr>
                <w:rFonts w:ascii="Times New Roman" w:hAnsi="Times New Roman"/>
                <w:color w:val="000000"/>
                <w:sz w:val="24"/>
              </w:rPr>
              <w:t>51</w:t>
            </w:r>
          </w:p>
        </w:tc>
        <w:tc>
          <w:tcPr>
            <w:tcW w:w="3344" w:type="dxa"/>
            <w:tcMar>
              <w:top w:w="50" w:type="dxa"/>
              <w:left w:w="100" w:type="dxa"/>
            </w:tcMar>
            <w:vAlign w:val="center"/>
          </w:tcPr>
          <w:p w14:paraId="68E46D06"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Контрольная работа по теме </w:t>
            </w:r>
            <w:r w:rsidRPr="00A93E68">
              <w:rPr>
                <w:rFonts w:ascii="Times New Roman" w:hAnsi="Times New Roman"/>
                <w:color w:val="000000"/>
                <w:sz w:val="24"/>
                <w:lang w:val="ru-RU"/>
              </w:rPr>
              <w:lastRenderedPageBreak/>
              <w:t>"Теорема Пифагора и начала тригонометрии"</w:t>
            </w:r>
          </w:p>
        </w:tc>
        <w:tc>
          <w:tcPr>
            <w:tcW w:w="812" w:type="dxa"/>
            <w:tcMar>
              <w:top w:w="50" w:type="dxa"/>
              <w:left w:w="100" w:type="dxa"/>
            </w:tcMar>
            <w:vAlign w:val="center"/>
          </w:tcPr>
          <w:p w14:paraId="1E3760AA" w14:textId="77777777" w:rsidR="00AD474D" w:rsidRDefault="00000000">
            <w:pPr>
              <w:spacing w:after="0"/>
              <w:ind w:left="135"/>
              <w:jc w:val="center"/>
            </w:pPr>
            <w:r w:rsidRPr="00A93E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4D84194C" w14:textId="77777777" w:rsidR="00AD474D" w:rsidRDefault="0000000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5FCB53A5"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1654D562" w14:textId="77777777" w:rsidR="00AD474D" w:rsidRDefault="00AD474D">
            <w:pPr>
              <w:spacing w:after="0"/>
              <w:ind w:left="135"/>
            </w:pPr>
          </w:p>
        </w:tc>
        <w:tc>
          <w:tcPr>
            <w:tcW w:w="1955" w:type="dxa"/>
            <w:tcMar>
              <w:top w:w="50" w:type="dxa"/>
              <w:left w:w="100" w:type="dxa"/>
            </w:tcMar>
            <w:vAlign w:val="center"/>
          </w:tcPr>
          <w:p w14:paraId="4F8ACE6B"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w:t>
              </w:r>
              <w:r>
                <w:rPr>
                  <w:rFonts w:ascii="Times New Roman" w:hAnsi="Times New Roman"/>
                  <w:color w:val="0000FF"/>
                  <w:u w:val="single"/>
                </w:rPr>
                <w:t>a</w:t>
              </w:r>
              <w:r w:rsidRPr="00A93E68">
                <w:rPr>
                  <w:rFonts w:ascii="Times New Roman" w:hAnsi="Times New Roman"/>
                  <w:color w:val="0000FF"/>
                  <w:u w:val="single"/>
                  <w:lang w:val="ru-RU"/>
                </w:rPr>
                <w:t>1407</w:t>
              </w:r>
              <w:r>
                <w:rPr>
                  <w:rFonts w:ascii="Times New Roman" w:hAnsi="Times New Roman"/>
                  <w:color w:val="0000FF"/>
                  <w:u w:val="single"/>
                </w:rPr>
                <w:t>e</w:t>
              </w:r>
              <w:r w:rsidRPr="00A93E68">
                <w:rPr>
                  <w:rFonts w:ascii="Times New Roman" w:hAnsi="Times New Roman"/>
                  <w:color w:val="0000FF"/>
                  <w:u w:val="single"/>
                  <w:lang w:val="ru-RU"/>
                </w:rPr>
                <w:t>8</w:t>
              </w:r>
            </w:hyperlink>
          </w:p>
        </w:tc>
      </w:tr>
      <w:tr w:rsidR="00AD474D" w:rsidRPr="00A93E68" w14:paraId="2DA42C0D" w14:textId="77777777">
        <w:trPr>
          <w:trHeight w:val="144"/>
          <w:tblCellSpacing w:w="20" w:type="nil"/>
        </w:trPr>
        <w:tc>
          <w:tcPr>
            <w:tcW w:w="366" w:type="dxa"/>
            <w:tcMar>
              <w:top w:w="50" w:type="dxa"/>
              <w:left w:w="100" w:type="dxa"/>
            </w:tcMar>
            <w:vAlign w:val="center"/>
          </w:tcPr>
          <w:p w14:paraId="5D6C597D" w14:textId="77777777" w:rsidR="00AD474D" w:rsidRDefault="00000000">
            <w:pPr>
              <w:spacing w:after="0"/>
            </w:pPr>
            <w:r>
              <w:rPr>
                <w:rFonts w:ascii="Times New Roman" w:hAnsi="Times New Roman"/>
                <w:color w:val="000000"/>
                <w:sz w:val="24"/>
              </w:rPr>
              <w:t>52</w:t>
            </w:r>
          </w:p>
        </w:tc>
        <w:tc>
          <w:tcPr>
            <w:tcW w:w="3344" w:type="dxa"/>
            <w:tcMar>
              <w:top w:w="50" w:type="dxa"/>
              <w:left w:w="100" w:type="dxa"/>
            </w:tcMar>
            <w:vAlign w:val="center"/>
          </w:tcPr>
          <w:p w14:paraId="20B1EBFA" w14:textId="77777777" w:rsidR="00AD474D" w:rsidRPr="00A93E68" w:rsidRDefault="00000000">
            <w:pPr>
              <w:spacing w:after="0"/>
              <w:ind w:left="135"/>
              <w:rPr>
                <w:lang w:val="ru-RU"/>
              </w:rPr>
            </w:pPr>
            <w:r w:rsidRPr="00A93E68">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14:paraId="64B687F2"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98A3C9C"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57440383"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6747A66F" w14:textId="77777777" w:rsidR="00AD474D" w:rsidRDefault="00AD474D">
            <w:pPr>
              <w:spacing w:after="0"/>
              <w:ind w:left="135"/>
            </w:pPr>
          </w:p>
        </w:tc>
        <w:tc>
          <w:tcPr>
            <w:tcW w:w="1955" w:type="dxa"/>
            <w:tcMar>
              <w:top w:w="50" w:type="dxa"/>
              <w:left w:w="100" w:type="dxa"/>
            </w:tcMar>
            <w:vAlign w:val="center"/>
          </w:tcPr>
          <w:p w14:paraId="42C8D51A"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w:t>
              </w:r>
              <w:r>
                <w:rPr>
                  <w:rFonts w:ascii="Times New Roman" w:hAnsi="Times New Roman"/>
                  <w:color w:val="0000FF"/>
                  <w:u w:val="single"/>
                </w:rPr>
                <w:t>a</w:t>
              </w:r>
              <w:r w:rsidRPr="00A93E68">
                <w:rPr>
                  <w:rFonts w:ascii="Times New Roman" w:hAnsi="Times New Roman"/>
                  <w:color w:val="0000FF"/>
                  <w:u w:val="single"/>
                  <w:lang w:val="ru-RU"/>
                </w:rPr>
                <w:t>1415</w:t>
              </w:r>
              <w:r>
                <w:rPr>
                  <w:rFonts w:ascii="Times New Roman" w:hAnsi="Times New Roman"/>
                  <w:color w:val="0000FF"/>
                  <w:u w:val="single"/>
                </w:rPr>
                <w:t>b</w:t>
              </w:r>
              <w:r w:rsidRPr="00A93E68">
                <w:rPr>
                  <w:rFonts w:ascii="Times New Roman" w:hAnsi="Times New Roman"/>
                  <w:color w:val="0000FF"/>
                  <w:u w:val="single"/>
                  <w:lang w:val="ru-RU"/>
                </w:rPr>
                <w:t>2</w:t>
              </w:r>
            </w:hyperlink>
          </w:p>
        </w:tc>
      </w:tr>
      <w:tr w:rsidR="00AD474D" w:rsidRPr="00A93E68" w14:paraId="4141D1DB" w14:textId="77777777">
        <w:trPr>
          <w:trHeight w:val="144"/>
          <w:tblCellSpacing w:w="20" w:type="nil"/>
        </w:trPr>
        <w:tc>
          <w:tcPr>
            <w:tcW w:w="366" w:type="dxa"/>
            <w:tcMar>
              <w:top w:w="50" w:type="dxa"/>
              <w:left w:w="100" w:type="dxa"/>
            </w:tcMar>
            <w:vAlign w:val="center"/>
          </w:tcPr>
          <w:p w14:paraId="0E3AADE4" w14:textId="77777777" w:rsidR="00AD474D" w:rsidRDefault="00000000">
            <w:pPr>
              <w:spacing w:after="0"/>
            </w:pPr>
            <w:r>
              <w:rPr>
                <w:rFonts w:ascii="Times New Roman" w:hAnsi="Times New Roman"/>
                <w:color w:val="000000"/>
                <w:sz w:val="24"/>
              </w:rPr>
              <w:t>53</w:t>
            </w:r>
          </w:p>
        </w:tc>
        <w:tc>
          <w:tcPr>
            <w:tcW w:w="3344" w:type="dxa"/>
            <w:tcMar>
              <w:top w:w="50" w:type="dxa"/>
              <w:left w:w="100" w:type="dxa"/>
            </w:tcMar>
            <w:vAlign w:val="center"/>
          </w:tcPr>
          <w:p w14:paraId="7C2DBC05" w14:textId="77777777" w:rsidR="00AD474D" w:rsidRPr="00A93E68" w:rsidRDefault="00000000">
            <w:pPr>
              <w:spacing w:after="0"/>
              <w:ind w:left="135"/>
              <w:rPr>
                <w:lang w:val="ru-RU"/>
              </w:rPr>
            </w:pPr>
            <w:r w:rsidRPr="00A93E68">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14:paraId="019314DD"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2941E4F"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075B5CC6"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5702CD03" w14:textId="77777777" w:rsidR="00AD474D" w:rsidRDefault="00AD474D">
            <w:pPr>
              <w:spacing w:after="0"/>
              <w:ind w:left="135"/>
            </w:pPr>
          </w:p>
        </w:tc>
        <w:tc>
          <w:tcPr>
            <w:tcW w:w="1955" w:type="dxa"/>
            <w:tcMar>
              <w:top w:w="50" w:type="dxa"/>
              <w:left w:w="100" w:type="dxa"/>
            </w:tcMar>
            <w:vAlign w:val="center"/>
          </w:tcPr>
          <w:p w14:paraId="217FDCAE"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w:t>
              </w:r>
              <w:r>
                <w:rPr>
                  <w:rFonts w:ascii="Times New Roman" w:hAnsi="Times New Roman"/>
                  <w:color w:val="0000FF"/>
                  <w:u w:val="single"/>
                </w:rPr>
                <w:t>a</w:t>
              </w:r>
              <w:r w:rsidRPr="00A93E68">
                <w:rPr>
                  <w:rFonts w:ascii="Times New Roman" w:hAnsi="Times New Roman"/>
                  <w:color w:val="0000FF"/>
                  <w:u w:val="single"/>
                  <w:lang w:val="ru-RU"/>
                </w:rPr>
                <w:t>141940</w:t>
              </w:r>
            </w:hyperlink>
          </w:p>
        </w:tc>
      </w:tr>
      <w:tr w:rsidR="00AD474D" w:rsidRPr="00A93E68" w14:paraId="6D461102" w14:textId="77777777">
        <w:trPr>
          <w:trHeight w:val="144"/>
          <w:tblCellSpacing w:w="20" w:type="nil"/>
        </w:trPr>
        <w:tc>
          <w:tcPr>
            <w:tcW w:w="366" w:type="dxa"/>
            <w:tcMar>
              <w:top w:w="50" w:type="dxa"/>
              <w:left w:w="100" w:type="dxa"/>
            </w:tcMar>
            <w:vAlign w:val="center"/>
          </w:tcPr>
          <w:p w14:paraId="151CA5D0" w14:textId="77777777" w:rsidR="00AD474D" w:rsidRDefault="00000000">
            <w:pPr>
              <w:spacing w:after="0"/>
            </w:pPr>
            <w:r>
              <w:rPr>
                <w:rFonts w:ascii="Times New Roman" w:hAnsi="Times New Roman"/>
                <w:color w:val="000000"/>
                <w:sz w:val="24"/>
              </w:rPr>
              <w:t>54</w:t>
            </w:r>
          </w:p>
        </w:tc>
        <w:tc>
          <w:tcPr>
            <w:tcW w:w="3344" w:type="dxa"/>
            <w:tcMar>
              <w:top w:w="50" w:type="dxa"/>
              <w:left w:w="100" w:type="dxa"/>
            </w:tcMar>
            <w:vAlign w:val="center"/>
          </w:tcPr>
          <w:p w14:paraId="0711DB95" w14:textId="77777777" w:rsidR="00AD474D" w:rsidRPr="00A93E68" w:rsidRDefault="00000000">
            <w:pPr>
              <w:spacing w:after="0"/>
              <w:ind w:left="135"/>
              <w:rPr>
                <w:lang w:val="ru-RU"/>
              </w:rPr>
            </w:pPr>
            <w:r w:rsidRPr="00A93E68">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14:paraId="53218D63"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939F9E3"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50345B05"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0394BBB1" w14:textId="77777777" w:rsidR="00AD474D" w:rsidRDefault="00AD474D">
            <w:pPr>
              <w:spacing w:after="0"/>
              <w:ind w:left="135"/>
            </w:pPr>
          </w:p>
        </w:tc>
        <w:tc>
          <w:tcPr>
            <w:tcW w:w="1955" w:type="dxa"/>
            <w:tcMar>
              <w:top w:w="50" w:type="dxa"/>
              <w:left w:w="100" w:type="dxa"/>
            </w:tcMar>
            <w:vAlign w:val="center"/>
          </w:tcPr>
          <w:p w14:paraId="7BF125DA"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w:t>
              </w:r>
              <w:r>
                <w:rPr>
                  <w:rFonts w:ascii="Times New Roman" w:hAnsi="Times New Roman"/>
                  <w:color w:val="0000FF"/>
                  <w:u w:val="single"/>
                </w:rPr>
                <w:t>a</w:t>
              </w:r>
              <w:r w:rsidRPr="00A93E68">
                <w:rPr>
                  <w:rFonts w:ascii="Times New Roman" w:hAnsi="Times New Roman"/>
                  <w:color w:val="0000FF"/>
                  <w:u w:val="single"/>
                  <w:lang w:val="ru-RU"/>
                </w:rPr>
                <w:t>141</w:t>
              </w:r>
              <w:r>
                <w:rPr>
                  <w:rFonts w:ascii="Times New Roman" w:hAnsi="Times New Roman"/>
                  <w:color w:val="0000FF"/>
                  <w:u w:val="single"/>
                </w:rPr>
                <w:t>b</w:t>
              </w:r>
              <w:r w:rsidRPr="00A93E68">
                <w:rPr>
                  <w:rFonts w:ascii="Times New Roman" w:hAnsi="Times New Roman"/>
                  <w:color w:val="0000FF"/>
                  <w:u w:val="single"/>
                  <w:lang w:val="ru-RU"/>
                </w:rPr>
                <w:t>34</w:t>
              </w:r>
            </w:hyperlink>
          </w:p>
        </w:tc>
      </w:tr>
      <w:tr w:rsidR="00AD474D" w14:paraId="578AAC61" w14:textId="77777777">
        <w:trPr>
          <w:trHeight w:val="144"/>
          <w:tblCellSpacing w:w="20" w:type="nil"/>
        </w:trPr>
        <w:tc>
          <w:tcPr>
            <w:tcW w:w="366" w:type="dxa"/>
            <w:tcMar>
              <w:top w:w="50" w:type="dxa"/>
              <w:left w:w="100" w:type="dxa"/>
            </w:tcMar>
            <w:vAlign w:val="center"/>
          </w:tcPr>
          <w:p w14:paraId="34075A76" w14:textId="77777777" w:rsidR="00AD474D" w:rsidRDefault="00000000">
            <w:pPr>
              <w:spacing w:after="0"/>
            </w:pPr>
            <w:r>
              <w:rPr>
                <w:rFonts w:ascii="Times New Roman" w:hAnsi="Times New Roman"/>
                <w:color w:val="000000"/>
                <w:sz w:val="24"/>
              </w:rPr>
              <w:t>55</w:t>
            </w:r>
          </w:p>
        </w:tc>
        <w:tc>
          <w:tcPr>
            <w:tcW w:w="3344" w:type="dxa"/>
            <w:tcMar>
              <w:top w:w="50" w:type="dxa"/>
              <w:left w:w="100" w:type="dxa"/>
            </w:tcMar>
            <w:vAlign w:val="center"/>
          </w:tcPr>
          <w:p w14:paraId="19262787" w14:textId="77777777" w:rsidR="00AD474D" w:rsidRPr="00A93E68" w:rsidRDefault="00000000">
            <w:pPr>
              <w:spacing w:after="0"/>
              <w:ind w:left="135"/>
              <w:rPr>
                <w:lang w:val="ru-RU"/>
              </w:rPr>
            </w:pPr>
            <w:r w:rsidRPr="00A93E68">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14:paraId="67C72488"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DD161FA"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44A8953A"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1271B102" w14:textId="77777777" w:rsidR="00AD474D" w:rsidRDefault="00AD474D">
            <w:pPr>
              <w:spacing w:after="0"/>
              <w:ind w:left="135"/>
            </w:pPr>
          </w:p>
        </w:tc>
        <w:tc>
          <w:tcPr>
            <w:tcW w:w="1955" w:type="dxa"/>
            <w:tcMar>
              <w:top w:w="50" w:type="dxa"/>
              <w:left w:w="100" w:type="dxa"/>
            </w:tcMar>
            <w:vAlign w:val="center"/>
          </w:tcPr>
          <w:p w14:paraId="2EA05286" w14:textId="77777777" w:rsidR="00AD474D" w:rsidRDefault="00AD474D">
            <w:pPr>
              <w:spacing w:after="0"/>
              <w:ind w:left="135"/>
            </w:pPr>
          </w:p>
        </w:tc>
      </w:tr>
      <w:tr w:rsidR="00AD474D" w14:paraId="30E62F65" w14:textId="77777777">
        <w:trPr>
          <w:trHeight w:val="144"/>
          <w:tblCellSpacing w:w="20" w:type="nil"/>
        </w:trPr>
        <w:tc>
          <w:tcPr>
            <w:tcW w:w="366" w:type="dxa"/>
            <w:tcMar>
              <w:top w:w="50" w:type="dxa"/>
              <w:left w:w="100" w:type="dxa"/>
            </w:tcMar>
            <w:vAlign w:val="center"/>
          </w:tcPr>
          <w:p w14:paraId="7E03ECF0" w14:textId="77777777" w:rsidR="00AD474D" w:rsidRDefault="00000000">
            <w:pPr>
              <w:spacing w:after="0"/>
            </w:pPr>
            <w:r>
              <w:rPr>
                <w:rFonts w:ascii="Times New Roman" w:hAnsi="Times New Roman"/>
                <w:color w:val="000000"/>
                <w:sz w:val="24"/>
              </w:rPr>
              <w:t>56</w:t>
            </w:r>
          </w:p>
        </w:tc>
        <w:tc>
          <w:tcPr>
            <w:tcW w:w="3344" w:type="dxa"/>
            <w:tcMar>
              <w:top w:w="50" w:type="dxa"/>
              <w:left w:w="100" w:type="dxa"/>
            </w:tcMar>
            <w:vAlign w:val="center"/>
          </w:tcPr>
          <w:p w14:paraId="77A59C02" w14:textId="77777777" w:rsidR="00AD474D" w:rsidRPr="00A93E68" w:rsidRDefault="00000000">
            <w:pPr>
              <w:spacing w:after="0"/>
              <w:ind w:left="135"/>
              <w:rPr>
                <w:lang w:val="ru-RU"/>
              </w:rPr>
            </w:pPr>
            <w:r w:rsidRPr="00A93E68">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14:paraId="275EFD6D"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22D0C74"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1543670E"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55D53E4E" w14:textId="77777777" w:rsidR="00AD474D" w:rsidRDefault="00AD474D">
            <w:pPr>
              <w:spacing w:after="0"/>
              <w:ind w:left="135"/>
            </w:pPr>
          </w:p>
        </w:tc>
        <w:tc>
          <w:tcPr>
            <w:tcW w:w="1955" w:type="dxa"/>
            <w:tcMar>
              <w:top w:w="50" w:type="dxa"/>
              <w:left w:w="100" w:type="dxa"/>
            </w:tcMar>
            <w:vAlign w:val="center"/>
          </w:tcPr>
          <w:p w14:paraId="70C42C58" w14:textId="77777777" w:rsidR="00AD474D" w:rsidRDefault="00AD474D">
            <w:pPr>
              <w:spacing w:after="0"/>
              <w:ind w:left="135"/>
            </w:pPr>
          </w:p>
        </w:tc>
      </w:tr>
      <w:tr w:rsidR="00AD474D" w:rsidRPr="00A93E68" w14:paraId="4B04C6D2" w14:textId="77777777">
        <w:trPr>
          <w:trHeight w:val="144"/>
          <w:tblCellSpacing w:w="20" w:type="nil"/>
        </w:trPr>
        <w:tc>
          <w:tcPr>
            <w:tcW w:w="366" w:type="dxa"/>
            <w:tcMar>
              <w:top w:w="50" w:type="dxa"/>
              <w:left w:w="100" w:type="dxa"/>
            </w:tcMar>
            <w:vAlign w:val="center"/>
          </w:tcPr>
          <w:p w14:paraId="09B50040" w14:textId="77777777" w:rsidR="00AD474D" w:rsidRDefault="00000000">
            <w:pPr>
              <w:spacing w:after="0"/>
            </w:pPr>
            <w:r>
              <w:rPr>
                <w:rFonts w:ascii="Times New Roman" w:hAnsi="Times New Roman"/>
                <w:color w:val="000000"/>
                <w:sz w:val="24"/>
              </w:rPr>
              <w:t>57</w:t>
            </w:r>
          </w:p>
        </w:tc>
        <w:tc>
          <w:tcPr>
            <w:tcW w:w="3344" w:type="dxa"/>
            <w:tcMar>
              <w:top w:w="50" w:type="dxa"/>
              <w:left w:w="100" w:type="dxa"/>
            </w:tcMar>
            <w:vAlign w:val="center"/>
          </w:tcPr>
          <w:p w14:paraId="7FD74075" w14:textId="77777777" w:rsidR="00AD474D" w:rsidRPr="00A93E68" w:rsidRDefault="00000000">
            <w:pPr>
              <w:spacing w:after="0"/>
              <w:ind w:left="135"/>
              <w:rPr>
                <w:lang w:val="ru-RU"/>
              </w:rPr>
            </w:pPr>
            <w:r w:rsidRPr="00A93E68">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14:paraId="7FD0C4F5"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720DFF9"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133CF567"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249F2EC3" w14:textId="77777777" w:rsidR="00AD474D" w:rsidRDefault="00AD474D">
            <w:pPr>
              <w:spacing w:after="0"/>
              <w:ind w:left="135"/>
            </w:pPr>
          </w:p>
        </w:tc>
        <w:tc>
          <w:tcPr>
            <w:tcW w:w="1955" w:type="dxa"/>
            <w:tcMar>
              <w:top w:w="50" w:type="dxa"/>
              <w:left w:w="100" w:type="dxa"/>
            </w:tcMar>
            <w:vAlign w:val="center"/>
          </w:tcPr>
          <w:p w14:paraId="09D1A71D"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w:t>
              </w:r>
              <w:r>
                <w:rPr>
                  <w:rFonts w:ascii="Times New Roman" w:hAnsi="Times New Roman"/>
                  <w:color w:val="0000FF"/>
                  <w:u w:val="single"/>
                </w:rPr>
                <w:t>a</w:t>
              </w:r>
              <w:r w:rsidRPr="00A93E68">
                <w:rPr>
                  <w:rFonts w:ascii="Times New Roman" w:hAnsi="Times New Roman"/>
                  <w:color w:val="0000FF"/>
                  <w:u w:val="single"/>
                  <w:lang w:val="ru-RU"/>
                </w:rPr>
                <w:t>140</w:t>
              </w:r>
              <w:r>
                <w:rPr>
                  <w:rFonts w:ascii="Times New Roman" w:hAnsi="Times New Roman"/>
                  <w:color w:val="0000FF"/>
                  <w:u w:val="single"/>
                </w:rPr>
                <w:t>f</w:t>
              </w:r>
              <w:r w:rsidRPr="00A93E68">
                <w:rPr>
                  <w:rFonts w:ascii="Times New Roman" w:hAnsi="Times New Roman"/>
                  <w:color w:val="0000FF"/>
                  <w:u w:val="single"/>
                  <w:lang w:val="ru-RU"/>
                </w:rPr>
                <w:t>86</w:t>
              </w:r>
            </w:hyperlink>
          </w:p>
        </w:tc>
      </w:tr>
      <w:tr w:rsidR="00AD474D" w:rsidRPr="00A93E68" w14:paraId="2808CCA8" w14:textId="77777777">
        <w:trPr>
          <w:trHeight w:val="144"/>
          <w:tblCellSpacing w:w="20" w:type="nil"/>
        </w:trPr>
        <w:tc>
          <w:tcPr>
            <w:tcW w:w="366" w:type="dxa"/>
            <w:tcMar>
              <w:top w:w="50" w:type="dxa"/>
              <w:left w:w="100" w:type="dxa"/>
            </w:tcMar>
            <w:vAlign w:val="center"/>
          </w:tcPr>
          <w:p w14:paraId="114C447A" w14:textId="77777777" w:rsidR="00AD474D" w:rsidRDefault="00000000">
            <w:pPr>
              <w:spacing w:after="0"/>
            </w:pPr>
            <w:r>
              <w:rPr>
                <w:rFonts w:ascii="Times New Roman" w:hAnsi="Times New Roman"/>
                <w:color w:val="000000"/>
                <w:sz w:val="24"/>
              </w:rPr>
              <w:t>58</w:t>
            </w:r>
          </w:p>
        </w:tc>
        <w:tc>
          <w:tcPr>
            <w:tcW w:w="3344" w:type="dxa"/>
            <w:tcMar>
              <w:top w:w="50" w:type="dxa"/>
              <w:left w:w="100" w:type="dxa"/>
            </w:tcMar>
            <w:vAlign w:val="center"/>
          </w:tcPr>
          <w:p w14:paraId="35EBBC29" w14:textId="77777777" w:rsidR="00AD474D" w:rsidRPr="00A93E68" w:rsidRDefault="00000000">
            <w:pPr>
              <w:spacing w:after="0"/>
              <w:ind w:left="135"/>
              <w:rPr>
                <w:lang w:val="ru-RU"/>
              </w:rPr>
            </w:pPr>
            <w:r w:rsidRPr="00A93E68">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14:paraId="2F9E4172"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5417001"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1A72BC0B"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3EA4B821" w14:textId="77777777" w:rsidR="00AD474D" w:rsidRDefault="00AD474D">
            <w:pPr>
              <w:spacing w:after="0"/>
              <w:ind w:left="135"/>
            </w:pPr>
          </w:p>
        </w:tc>
        <w:tc>
          <w:tcPr>
            <w:tcW w:w="1955" w:type="dxa"/>
            <w:tcMar>
              <w:top w:w="50" w:type="dxa"/>
              <w:left w:w="100" w:type="dxa"/>
            </w:tcMar>
            <w:vAlign w:val="center"/>
          </w:tcPr>
          <w:p w14:paraId="5038A46D"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w:t>
              </w:r>
              <w:r>
                <w:rPr>
                  <w:rFonts w:ascii="Times New Roman" w:hAnsi="Times New Roman"/>
                  <w:color w:val="0000FF"/>
                  <w:u w:val="single"/>
                </w:rPr>
                <w:t>a</w:t>
              </w:r>
              <w:r w:rsidRPr="00A93E68">
                <w:rPr>
                  <w:rFonts w:ascii="Times New Roman" w:hAnsi="Times New Roman"/>
                  <w:color w:val="0000FF"/>
                  <w:u w:val="single"/>
                  <w:lang w:val="ru-RU"/>
                </w:rPr>
                <w:t>1416</w:t>
              </w:r>
              <w:r>
                <w:rPr>
                  <w:rFonts w:ascii="Times New Roman" w:hAnsi="Times New Roman"/>
                  <w:color w:val="0000FF"/>
                  <w:u w:val="single"/>
                </w:rPr>
                <w:t>d</w:t>
              </w:r>
              <w:r w:rsidRPr="00A93E68">
                <w:rPr>
                  <w:rFonts w:ascii="Times New Roman" w:hAnsi="Times New Roman"/>
                  <w:color w:val="0000FF"/>
                  <w:u w:val="single"/>
                  <w:lang w:val="ru-RU"/>
                </w:rPr>
                <w:t>4</w:t>
              </w:r>
            </w:hyperlink>
          </w:p>
        </w:tc>
      </w:tr>
      <w:tr w:rsidR="00AD474D" w:rsidRPr="00A93E68" w14:paraId="370696FF" w14:textId="77777777">
        <w:trPr>
          <w:trHeight w:val="144"/>
          <w:tblCellSpacing w:w="20" w:type="nil"/>
        </w:trPr>
        <w:tc>
          <w:tcPr>
            <w:tcW w:w="366" w:type="dxa"/>
            <w:tcMar>
              <w:top w:w="50" w:type="dxa"/>
              <w:left w:w="100" w:type="dxa"/>
            </w:tcMar>
            <w:vAlign w:val="center"/>
          </w:tcPr>
          <w:p w14:paraId="74A00173" w14:textId="77777777" w:rsidR="00AD474D" w:rsidRDefault="00000000">
            <w:pPr>
              <w:spacing w:after="0"/>
            </w:pPr>
            <w:r>
              <w:rPr>
                <w:rFonts w:ascii="Times New Roman" w:hAnsi="Times New Roman"/>
                <w:color w:val="000000"/>
                <w:sz w:val="24"/>
              </w:rPr>
              <w:t>59</w:t>
            </w:r>
          </w:p>
        </w:tc>
        <w:tc>
          <w:tcPr>
            <w:tcW w:w="3344" w:type="dxa"/>
            <w:tcMar>
              <w:top w:w="50" w:type="dxa"/>
              <w:left w:w="100" w:type="dxa"/>
            </w:tcMar>
            <w:vAlign w:val="center"/>
          </w:tcPr>
          <w:p w14:paraId="3964905D" w14:textId="77777777" w:rsidR="00AD474D" w:rsidRPr="00A93E68" w:rsidRDefault="00000000">
            <w:pPr>
              <w:spacing w:after="0"/>
              <w:ind w:left="135"/>
              <w:rPr>
                <w:lang w:val="ru-RU"/>
              </w:rPr>
            </w:pPr>
            <w:r w:rsidRPr="00A93E68">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14:paraId="620315BA"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B656786"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6C41492F"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1FA1712F" w14:textId="77777777" w:rsidR="00AD474D" w:rsidRDefault="00AD474D">
            <w:pPr>
              <w:spacing w:after="0"/>
              <w:ind w:left="135"/>
            </w:pPr>
          </w:p>
        </w:tc>
        <w:tc>
          <w:tcPr>
            <w:tcW w:w="1955" w:type="dxa"/>
            <w:tcMar>
              <w:top w:w="50" w:type="dxa"/>
              <w:left w:w="100" w:type="dxa"/>
            </w:tcMar>
            <w:vAlign w:val="center"/>
          </w:tcPr>
          <w:p w14:paraId="0F7FDB23"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w:t>
              </w:r>
              <w:r>
                <w:rPr>
                  <w:rFonts w:ascii="Times New Roman" w:hAnsi="Times New Roman"/>
                  <w:color w:val="0000FF"/>
                  <w:u w:val="single"/>
                </w:rPr>
                <w:t>a</w:t>
              </w:r>
              <w:r w:rsidRPr="00A93E68">
                <w:rPr>
                  <w:rFonts w:ascii="Times New Roman" w:hAnsi="Times New Roman"/>
                  <w:color w:val="0000FF"/>
                  <w:u w:val="single"/>
                  <w:lang w:val="ru-RU"/>
                </w:rPr>
                <w:t>1416</w:t>
              </w:r>
              <w:r>
                <w:rPr>
                  <w:rFonts w:ascii="Times New Roman" w:hAnsi="Times New Roman"/>
                  <w:color w:val="0000FF"/>
                  <w:u w:val="single"/>
                </w:rPr>
                <w:t>d</w:t>
              </w:r>
              <w:r w:rsidRPr="00A93E68">
                <w:rPr>
                  <w:rFonts w:ascii="Times New Roman" w:hAnsi="Times New Roman"/>
                  <w:color w:val="0000FF"/>
                  <w:u w:val="single"/>
                  <w:lang w:val="ru-RU"/>
                </w:rPr>
                <w:t>4</w:t>
              </w:r>
            </w:hyperlink>
          </w:p>
        </w:tc>
      </w:tr>
      <w:tr w:rsidR="00AD474D" w14:paraId="10C59369" w14:textId="77777777">
        <w:trPr>
          <w:trHeight w:val="144"/>
          <w:tblCellSpacing w:w="20" w:type="nil"/>
        </w:trPr>
        <w:tc>
          <w:tcPr>
            <w:tcW w:w="366" w:type="dxa"/>
            <w:tcMar>
              <w:top w:w="50" w:type="dxa"/>
              <w:left w:w="100" w:type="dxa"/>
            </w:tcMar>
            <w:vAlign w:val="center"/>
          </w:tcPr>
          <w:p w14:paraId="12DB80D8" w14:textId="77777777" w:rsidR="00AD474D" w:rsidRDefault="00000000">
            <w:pPr>
              <w:spacing w:after="0"/>
            </w:pPr>
            <w:r>
              <w:rPr>
                <w:rFonts w:ascii="Times New Roman" w:hAnsi="Times New Roman"/>
                <w:color w:val="000000"/>
                <w:sz w:val="24"/>
              </w:rPr>
              <w:t>60</w:t>
            </w:r>
          </w:p>
        </w:tc>
        <w:tc>
          <w:tcPr>
            <w:tcW w:w="3344" w:type="dxa"/>
            <w:tcMar>
              <w:top w:w="50" w:type="dxa"/>
              <w:left w:w="100" w:type="dxa"/>
            </w:tcMar>
            <w:vAlign w:val="center"/>
          </w:tcPr>
          <w:p w14:paraId="09EA8788" w14:textId="77777777" w:rsidR="00AD474D" w:rsidRPr="00A93E68" w:rsidRDefault="00000000">
            <w:pPr>
              <w:spacing w:after="0"/>
              <w:ind w:left="135"/>
              <w:rPr>
                <w:lang w:val="ru-RU"/>
              </w:rPr>
            </w:pPr>
            <w:r w:rsidRPr="00A93E68">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14:paraId="055E3491"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A134F15"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21CD9925"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6778E2FA" w14:textId="77777777" w:rsidR="00AD474D" w:rsidRDefault="00AD474D">
            <w:pPr>
              <w:spacing w:after="0"/>
              <w:ind w:left="135"/>
            </w:pPr>
          </w:p>
        </w:tc>
        <w:tc>
          <w:tcPr>
            <w:tcW w:w="1955" w:type="dxa"/>
            <w:tcMar>
              <w:top w:w="50" w:type="dxa"/>
              <w:left w:w="100" w:type="dxa"/>
            </w:tcMar>
            <w:vAlign w:val="center"/>
          </w:tcPr>
          <w:p w14:paraId="23A8760D" w14:textId="77777777" w:rsidR="00AD474D" w:rsidRDefault="00AD474D">
            <w:pPr>
              <w:spacing w:after="0"/>
              <w:ind w:left="135"/>
            </w:pPr>
          </w:p>
        </w:tc>
      </w:tr>
      <w:tr w:rsidR="00AD474D" w14:paraId="0B1233C2" w14:textId="77777777">
        <w:trPr>
          <w:trHeight w:val="144"/>
          <w:tblCellSpacing w:w="20" w:type="nil"/>
        </w:trPr>
        <w:tc>
          <w:tcPr>
            <w:tcW w:w="366" w:type="dxa"/>
            <w:tcMar>
              <w:top w:w="50" w:type="dxa"/>
              <w:left w:w="100" w:type="dxa"/>
            </w:tcMar>
            <w:vAlign w:val="center"/>
          </w:tcPr>
          <w:p w14:paraId="06B4EFF3" w14:textId="77777777" w:rsidR="00AD474D" w:rsidRDefault="00000000">
            <w:pPr>
              <w:spacing w:after="0"/>
            </w:pPr>
            <w:r>
              <w:rPr>
                <w:rFonts w:ascii="Times New Roman" w:hAnsi="Times New Roman"/>
                <w:color w:val="000000"/>
                <w:sz w:val="24"/>
              </w:rPr>
              <w:t>61</w:t>
            </w:r>
          </w:p>
        </w:tc>
        <w:tc>
          <w:tcPr>
            <w:tcW w:w="3344" w:type="dxa"/>
            <w:tcMar>
              <w:top w:w="50" w:type="dxa"/>
              <w:left w:w="100" w:type="dxa"/>
            </w:tcMar>
            <w:vAlign w:val="center"/>
          </w:tcPr>
          <w:p w14:paraId="6665F7B8" w14:textId="77777777" w:rsidR="00AD474D" w:rsidRPr="00A93E68" w:rsidRDefault="00000000">
            <w:pPr>
              <w:spacing w:after="0"/>
              <w:ind w:left="135"/>
              <w:rPr>
                <w:lang w:val="ru-RU"/>
              </w:rPr>
            </w:pPr>
            <w:r w:rsidRPr="00A93E68">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14:paraId="70DD41C1"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330893D"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280DDA61"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367F8066" w14:textId="77777777" w:rsidR="00AD474D" w:rsidRDefault="00AD474D">
            <w:pPr>
              <w:spacing w:after="0"/>
              <w:ind w:left="135"/>
            </w:pPr>
          </w:p>
        </w:tc>
        <w:tc>
          <w:tcPr>
            <w:tcW w:w="1955" w:type="dxa"/>
            <w:tcMar>
              <w:top w:w="50" w:type="dxa"/>
              <w:left w:w="100" w:type="dxa"/>
            </w:tcMar>
            <w:vAlign w:val="center"/>
          </w:tcPr>
          <w:p w14:paraId="546D95A1" w14:textId="77777777" w:rsidR="00AD474D" w:rsidRDefault="00AD474D">
            <w:pPr>
              <w:spacing w:after="0"/>
              <w:ind w:left="135"/>
            </w:pPr>
          </w:p>
        </w:tc>
      </w:tr>
      <w:tr w:rsidR="00AD474D" w:rsidRPr="00A93E68" w14:paraId="5DFD8D59" w14:textId="77777777">
        <w:trPr>
          <w:trHeight w:val="144"/>
          <w:tblCellSpacing w:w="20" w:type="nil"/>
        </w:trPr>
        <w:tc>
          <w:tcPr>
            <w:tcW w:w="366" w:type="dxa"/>
            <w:tcMar>
              <w:top w:w="50" w:type="dxa"/>
              <w:left w:w="100" w:type="dxa"/>
            </w:tcMar>
            <w:vAlign w:val="center"/>
          </w:tcPr>
          <w:p w14:paraId="54584D07" w14:textId="77777777" w:rsidR="00AD474D" w:rsidRDefault="00000000">
            <w:pPr>
              <w:spacing w:after="0"/>
            </w:pPr>
            <w:r>
              <w:rPr>
                <w:rFonts w:ascii="Times New Roman" w:hAnsi="Times New Roman"/>
                <w:color w:val="000000"/>
                <w:sz w:val="24"/>
              </w:rPr>
              <w:t>62</w:t>
            </w:r>
          </w:p>
        </w:tc>
        <w:tc>
          <w:tcPr>
            <w:tcW w:w="3344" w:type="dxa"/>
            <w:tcMar>
              <w:top w:w="50" w:type="dxa"/>
              <w:left w:w="100" w:type="dxa"/>
            </w:tcMar>
            <w:vAlign w:val="center"/>
          </w:tcPr>
          <w:p w14:paraId="5A8FDE2F" w14:textId="77777777" w:rsidR="00AD474D" w:rsidRPr="00A93E68" w:rsidRDefault="00000000">
            <w:pPr>
              <w:spacing w:after="0"/>
              <w:ind w:left="135"/>
              <w:rPr>
                <w:lang w:val="ru-RU"/>
              </w:rPr>
            </w:pPr>
            <w:r w:rsidRPr="00A93E68">
              <w:rPr>
                <w:rFonts w:ascii="Times New Roman" w:hAnsi="Times New Roman"/>
                <w:color w:val="000000"/>
                <w:sz w:val="24"/>
                <w:lang w:val="ru-RU"/>
              </w:rPr>
              <w:t>Взаимное расположение двух окружностей, общие касательные</w:t>
            </w:r>
          </w:p>
        </w:tc>
        <w:tc>
          <w:tcPr>
            <w:tcW w:w="812" w:type="dxa"/>
            <w:tcMar>
              <w:top w:w="50" w:type="dxa"/>
              <w:left w:w="100" w:type="dxa"/>
            </w:tcMar>
            <w:vAlign w:val="center"/>
          </w:tcPr>
          <w:p w14:paraId="5C4B8657"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86DAC91"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02822546"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55DCA5CD" w14:textId="77777777" w:rsidR="00AD474D" w:rsidRDefault="00AD474D">
            <w:pPr>
              <w:spacing w:after="0"/>
              <w:ind w:left="135"/>
            </w:pPr>
          </w:p>
        </w:tc>
        <w:tc>
          <w:tcPr>
            <w:tcW w:w="1955" w:type="dxa"/>
            <w:tcMar>
              <w:top w:w="50" w:type="dxa"/>
              <w:left w:w="100" w:type="dxa"/>
            </w:tcMar>
            <w:vAlign w:val="center"/>
          </w:tcPr>
          <w:p w14:paraId="0CD18C3C"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w:t>
              </w:r>
              <w:r>
                <w:rPr>
                  <w:rFonts w:ascii="Times New Roman" w:hAnsi="Times New Roman"/>
                  <w:color w:val="0000FF"/>
                  <w:u w:val="single"/>
                </w:rPr>
                <w:t>a</w:t>
              </w:r>
              <w:r w:rsidRPr="00A93E68">
                <w:rPr>
                  <w:rFonts w:ascii="Times New Roman" w:hAnsi="Times New Roman"/>
                  <w:color w:val="0000FF"/>
                  <w:u w:val="single"/>
                  <w:lang w:val="ru-RU"/>
                </w:rPr>
                <w:t>1410</w:t>
              </w:r>
              <w:r>
                <w:rPr>
                  <w:rFonts w:ascii="Times New Roman" w:hAnsi="Times New Roman"/>
                  <w:color w:val="0000FF"/>
                  <w:u w:val="single"/>
                </w:rPr>
                <w:t>a</w:t>
              </w:r>
              <w:r w:rsidRPr="00A93E68">
                <w:rPr>
                  <w:rFonts w:ascii="Times New Roman" w:hAnsi="Times New Roman"/>
                  <w:color w:val="0000FF"/>
                  <w:u w:val="single"/>
                  <w:lang w:val="ru-RU"/>
                </w:rPr>
                <w:t>8</w:t>
              </w:r>
            </w:hyperlink>
          </w:p>
        </w:tc>
      </w:tr>
      <w:tr w:rsidR="00AD474D" w:rsidRPr="00A93E68" w14:paraId="2966933F" w14:textId="77777777">
        <w:trPr>
          <w:trHeight w:val="144"/>
          <w:tblCellSpacing w:w="20" w:type="nil"/>
        </w:trPr>
        <w:tc>
          <w:tcPr>
            <w:tcW w:w="366" w:type="dxa"/>
            <w:tcMar>
              <w:top w:w="50" w:type="dxa"/>
              <w:left w:w="100" w:type="dxa"/>
            </w:tcMar>
            <w:vAlign w:val="center"/>
          </w:tcPr>
          <w:p w14:paraId="632467F8" w14:textId="77777777" w:rsidR="00AD474D" w:rsidRDefault="00000000">
            <w:pPr>
              <w:spacing w:after="0"/>
            </w:pPr>
            <w:r>
              <w:rPr>
                <w:rFonts w:ascii="Times New Roman" w:hAnsi="Times New Roman"/>
                <w:color w:val="000000"/>
                <w:sz w:val="24"/>
              </w:rPr>
              <w:t>63</w:t>
            </w:r>
          </w:p>
        </w:tc>
        <w:tc>
          <w:tcPr>
            <w:tcW w:w="3344" w:type="dxa"/>
            <w:tcMar>
              <w:top w:w="50" w:type="dxa"/>
              <w:left w:w="100" w:type="dxa"/>
            </w:tcMar>
            <w:vAlign w:val="center"/>
          </w:tcPr>
          <w:p w14:paraId="06B590BB" w14:textId="77777777" w:rsidR="00AD474D" w:rsidRDefault="00000000">
            <w:pPr>
              <w:spacing w:after="0"/>
              <w:ind w:left="135"/>
            </w:pPr>
            <w:r>
              <w:rPr>
                <w:rFonts w:ascii="Times New Roman" w:hAnsi="Times New Roman"/>
                <w:color w:val="000000"/>
                <w:sz w:val="24"/>
              </w:rPr>
              <w:t>Касание окружностей</w:t>
            </w:r>
          </w:p>
        </w:tc>
        <w:tc>
          <w:tcPr>
            <w:tcW w:w="812" w:type="dxa"/>
            <w:tcMar>
              <w:top w:w="50" w:type="dxa"/>
              <w:left w:w="100" w:type="dxa"/>
            </w:tcMar>
            <w:vAlign w:val="center"/>
          </w:tcPr>
          <w:p w14:paraId="7E7DFE2B" w14:textId="77777777" w:rsidR="00AD474D"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28CA637"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28D169B8"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04D1743D" w14:textId="77777777" w:rsidR="00AD474D" w:rsidRDefault="00AD474D">
            <w:pPr>
              <w:spacing w:after="0"/>
              <w:ind w:left="135"/>
            </w:pPr>
          </w:p>
        </w:tc>
        <w:tc>
          <w:tcPr>
            <w:tcW w:w="1955" w:type="dxa"/>
            <w:tcMar>
              <w:top w:w="50" w:type="dxa"/>
              <w:left w:w="100" w:type="dxa"/>
            </w:tcMar>
            <w:vAlign w:val="center"/>
          </w:tcPr>
          <w:p w14:paraId="72650B12"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w:t>
              </w:r>
              <w:r>
                <w:rPr>
                  <w:rFonts w:ascii="Times New Roman" w:hAnsi="Times New Roman"/>
                  <w:color w:val="0000FF"/>
                  <w:u w:val="single"/>
                </w:rPr>
                <w:t>a</w:t>
              </w:r>
              <w:r w:rsidRPr="00A93E68">
                <w:rPr>
                  <w:rFonts w:ascii="Times New Roman" w:hAnsi="Times New Roman"/>
                  <w:color w:val="0000FF"/>
                  <w:u w:val="single"/>
                  <w:lang w:val="ru-RU"/>
                </w:rPr>
                <w:t>1410</w:t>
              </w:r>
              <w:r>
                <w:rPr>
                  <w:rFonts w:ascii="Times New Roman" w:hAnsi="Times New Roman"/>
                  <w:color w:val="0000FF"/>
                  <w:u w:val="single"/>
                </w:rPr>
                <w:t>a</w:t>
              </w:r>
              <w:r w:rsidRPr="00A93E68">
                <w:rPr>
                  <w:rFonts w:ascii="Times New Roman" w:hAnsi="Times New Roman"/>
                  <w:color w:val="0000FF"/>
                  <w:u w:val="single"/>
                  <w:lang w:val="ru-RU"/>
                </w:rPr>
                <w:t>8</w:t>
              </w:r>
            </w:hyperlink>
          </w:p>
        </w:tc>
      </w:tr>
      <w:tr w:rsidR="00AD474D" w:rsidRPr="00A93E68" w14:paraId="2EF58534" w14:textId="77777777">
        <w:trPr>
          <w:trHeight w:val="144"/>
          <w:tblCellSpacing w:w="20" w:type="nil"/>
        </w:trPr>
        <w:tc>
          <w:tcPr>
            <w:tcW w:w="366" w:type="dxa"/>
            <w:tcMar>
              <w:top w:w="50" w:type="dxa"/>
              <w:left w:w="100" w:type="dxa"/>
            </w:tcMar>
            <w:vAlign w:val="center"/>
          </w:tcPr>
          <w:p w14:paraId="5F2BAC54" w14:textId="77777777" w:rsidR="00AD474D" w:rsidRDefault="00000000">
            <w:pPr>
              <w:spacing w:after="0"/>
            </w:pPr>
            <w:r>
              <w:rPr>
                <w:rFonts w:ascii="Times New Roman" w:hAnsi="Times New Roman"/>
                <w:color w:val="000000"/>
                <w:sz w:val="24"/>
              </w:rPr>
              <w:t>64</w:t>
            </w:r>
          </w:p>
        </w:tc>
        <w:tc>
          <w:tcPr>
            <w:tcW w:w="3344" w:type="dxa"/>
            <w:tcMar>
              <w:top w:w="50" w:type="dxa"/>
              <w:left w:w="100" w:type="dxa"/>
            </w:tcMar>
            <w:vAlign w:val="center"/>
          </w:tcPr>
          <w:p w14:paraId="297F078E" w14:textId="77777777" w:rsidR="00AD474D" w:rsidRDefault="00000000">
            <w:pPr>
              <w:spacing w:after="0"/>
              <w:ind w:left="135"/>
            </w:pPr>
            <w:r w:rsidRPr="00A93E68">
              <w:rPr>
                <w:rFonts w:ascii="Times New Roman" w:hAnsi="Times New Roman"/>
                <w:color w:val="000000"/>
                <w:sz w:val="24"/>
                <w:lang w:val="ru-RU"/>
              </w:rPr>
              <w:t xml:space="preserve">Контрольная работа по теме "Углы в окружности. </w:t>
            </w:r>
            <w:r>
              <w:rPr>
                <w:rFonts w:ascii="Times New Roman" w:hAnsi="Times New Roman"/>
                <w:color w:val="000000"/>
                <w:sz w:val="24"/>
              </w:rPr>
              <w:t>Вписанные и описанные четырехугольники"</w:t>
            </w:r>
          </w:p>
        </w:tc>
        <w:tc>
          <w:tcPr>
            <w:tcW w:w="812" w:type="dxa"/>
            <w:tcMar>
              <w:top w:w="50" w:type="dxa"/>
              <w:left w:w="100" w:type="dxa"/>
            </w:tcMar>
            <w:vAlign w:val="center"/>
          </w:tcPr>
          <w:p w14:paraId="0951A1CA" w14:textId="77777777" w:rsidR="00AD474D"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BB875A3" w14:textId="77777777" w:rsidR="00AD474D" w:rsidRDefault="0000000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0E85AAFC"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38FD44F0" w14:textId="77777777" w:rsidR="00AD474D" w:rsidRDefault="00AD474D">
            <w:pPr>
              <w:spacing w:after="0"/>
              <w:ind w:left="135"/>
            </w:pPr>
          </w:p>
        </w:tc>
        <w:tc>
          <w:tcPr>
            <w:tcW w:w="1955" w:type="dxa"/>
            <w:tcMar>
              <w:top w:w="50" w:type="dxa"/>
              <w:left w:w="100" w:type="dxa"/>
            </w:tcMar>
            <w:vAlign w:val="center"/>
          </w:tcPr>
          <w:p w14:paraId="674A7849"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w:t>
              </w:r>
              <w:r>
                <w:rPr>
                  <w:rFonts w:ascii="Times New Roman" w:hAnsi="Times New Roman"/>
                  <w:color w:val="0000FF"/>
                  <w:u w:val="single"/>
                </w:rPr>
                <w:t>a</w:t>
              </w:r>
              <w:r w:rsidRPr="00A93E68">
                <w:rPr>
                  <w:rFonts w:ascii="Times New Roman" w:hAnsi="Times New Roman"/>
                  <w:color w:val="0000FF"/>
                  <w:u w:val="single"/>
                  <w:lang w:val="ru-RU"/>
                </w:rPr>
                <w:t>141</w:t>
              </w:r>
              <w:r>
                <w:rPr>
                  <w:rFonts w:ascii="Times New Roman" w:hAnsi="Times New Roman"/>
                  <w:color w:val="0000FF"/>
                  <w:u w:val="single"/>
                </w:rPr>
                <w:t>c</w:t>
              </w:r>
              <w:r w:rsidRPr="00A93E68">
                <w:rPr>
                  <w:rFonts w:ascii="Times New Roman" w:hAnsi="Times New Roman"/>
                  <w:color w:val="0000FF"/>
                  <w:u w:val="single"/>
                  <w:lang w:val="ru-RU"/>
                </w:rPr>
                <w:t>88</w:t>
              </w:r>
            </w:hyperlink>
          </w:p>
        </w:tc>
      </w:tr>
      <w:tr w:rsidR="00AD474D" w:rsidRPr="00A93E68" w14:paraId="1814A847" w14:textId="77777777">
        <w:trPr>
          <w:trHeight w:val="144"/>
          <w:tblCellSpacing w:w="20" w:type="nil"/>
        </w:trPr>
        <w:tc>
          <w:tcPr>
            <w:tcW w:w="366" w:type="dxa"/>
            <w:tcMar>
              <w:top w:w="50" w:type="dxa"/>
              <w:left w:w="100" w:type="dxa"/>
            </w:tcMar>
            <w:vAlign w:val="center"/>
          </w:tcPr>
          <w:p w14:paraId="1C03D8F6" w14:textId="77777777" w:rsidR="00AD474D" w:rsidRDefault="00000000">
            <w:pPr>
              <w:spacing w:after="0"/>
            </w:pPr>
            <w:r>
              <w:rPr>
                <w:rFonts w:ascii="Times New Roman" w:hAnsi="Times New Roman"/>
                <w:color w:val="000000"/>
                <w:sz w:val="24"/>
              </w:rPr>
              <w:t>65</w:t>
            </w:r>
          </w:p>
        </w:tc>
        <w:tc>
          <w:tcPr>
            <w:tcW w:w="3344" w:type="dxa"/>
            <w:tcMar>
              <w:top w:w="50" w:type="dxa"/>
              <w:left w:w="100" w:type="dxa"/>
            </w:tcMar>
            <w:vAlign w:val="center"/>
          </w:tcPr>
          <w:p w14:paraId="5AA70A44" w14:textId="77777777" w:rsidR="00AD474D" w:rsidRPr="00A93E68" w:rsidRDefault="00000000">
            <w:pPr>
              <w:spacing w:after="0"/>
              <w:ind w:left="135"/>
              <w:rPr>
                <w:lang w:val="ru-RU"/>
              </w:rPr>
            </w:pPr>
            <w:r w:rsidRPr="00A93E68">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14:paraId="5541B5AF"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4E3D264"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430B1BAC"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1C316B0E" w14:textId="77777777" w:rsidR="00AD474D" w:rsidRDefault="00AD474D">
            <w:pPr>
              <w:spacing w:after="0"/>
              <w:ind w:left="135"/>
            </w:pPr>
          </w:p>
        </w:tc>
        <w:tc>
          <w:tcPr>
            <w:tcW w:w="1955" w:type="dxa"/>
            <w:tcMar>
              <w:top w:w="50" w:type="dxa"/>
              <w:left w:w="100" w:type="dxa"/>
            </w:tcMar>
            <w:vAlign w:val="center"/>
          </w:tcPr>
          <w:p w14:paraId="2EE4BC32"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w:t>
              </w:r>
              <w:r>
                <w:rPr>
                  <w:rFonts w:ascii="Times New Roman" w:hAnsi="Times New Roman"/>
                  <w:color w:val="0000FF"/>
                  <w:u w:val="single"/>
                </w:rPr>
                <w:t>a</w:t>
              </w:r>
              <w:r w:rsidRPr="00A93E68">
                <w:rPr>
                  <w:rFonts w:ascii="Times New Roman" w:hAnsi="Times New Roman"/>
                  <w:color w:val="0000FF"/>
                  <w:u w:val="single"/>
                  <w:lang w:val="ru-RU"/>
                </w:rPr>
                <w:t>141</w:t>
              </w:r>
              <w:r>
                <w:rPr>
                  <w:rFonts w:ascii="Times New Roman" w:hAnsi="Times New Roman"/>
                  <w:color w:val="0000FF"/>
                  <w:u w:val="single"/>
                </w:rPr>
                <w:t>ddc</w:t>
              </w:r>
            </w:hyperlink>
          </w:p>
        </w:tc>
      </w:tr>
      <w:tr w:rsidR="00AD474D" w:rsidRPr="00A93E68" w14:paraId="1E3B7158" w14:textId="77777777">
        <w:trPr>
          <w:trHeight w:val="144"/>
          <w:tblCellSpacing w:w="20" w:type="nil"/>
        </w:trPr>
        <w:tc>
          <w:tcPr>
            <w:tcW w:w="366" w:type="dxa"/>
            <w:tcMar>
              <w:top w:w="50" w:type="dxa"/>
              <w:left w:w="100" w:type="dxa"/>
            </w:tcMar>
            <w:vAlign w:val="center"/>
          </w:tcPr>
          <w:p w14:paraId="6B8864A9" w14:textId="77777777" w:rsidR="00AD474D" w:rsidRDefault="00000000">
            <w:pPr>
              <w:spacing w:after="0"/>
            </w:pPr>
            <w:r>
              <w:rPr>
                <w:rFonts w:ascii="Times New Roman" w:hAnsi="Times New Roman"/>
                <w:color w:val="000000"/>
                <w:sz w:val="24"/>
              </w:rPr>
              <w:t>66</w:t>
            </w:r>
          </w:p>
        </w:tc>
        <w:tc>
          <w:tcPr>
            <w:tcW w:w="3344" w:type="dxa"/>
            <w:tcMar>
              <w:top w:w="50" w:type="dxa"/>
              <w:left w:w="100" w:type="dxa"/>
            </w:tcMar>
            <w:vAlign w:val="center"/>
          </w:tcPr>
          <w:p w14:paraId="6A8AA26D" w14:textId="77777777" w:rsidR="00AD474D" w:rsidRPr="00A93E68" w:rsidRDefault="00000000">
            <w:pPr>
              <w:spacing w:after="0"/>
              <w:ind w:left="135"/>
              <w:rPr>
                <w:lang w:val="ru-RU"/>
              </w:rPr>
            </w:pPr>
            <w:r w:rsidRPr="00A93E68">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14:paraId="63861353"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9A04E4A"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05E83F62"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39D4458E" w14:textId="77777777" w:rsidR="00AD474D" w:rsidRDefault="00AD474D">
            <w:pPr>
              <w:spacing w:after="0"/>
              <w:ind w:left="135"/>
            </w:pPr>
          </w:p>
        </w:tc>
        <w:tc>
          <w:tcPr>
            <w:tcW w:w="1955" w:type="dxa"/>
            <w:tcMar>
              <w:top w:w="50" w:type="dxa"/>
              <w:left w:w="100" w:type="dxa"/>
            </w:tcMar>
            <w:vAlign w:val="center"/>
          </w:tcPr>
          <w:p w14:paraId="1F7D1FD8"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w:t>
              </w:r>
              <w:r>
                <w:rPr>
                  <w:rFonts w:ascii="Times New Roman" w:hAnsi="Times New Roman"/>
                  <w:color w:val="0000FF"/>
                  <w:u w:val="single"/>
                </w:rPr>
                <w:t>a</w:t>
              </w:r>
              <w:r w:rsidRPr="00A93E68">
                <w:rPr>
                  <w:rFonts w:ascii="Times New Roman" w:hAnsi="Times New Roman"/>
                  <w:color w:val="0000FF"/>
                  <w:u w:val="single"/>
                  <w:lang w:val="ru-RU"/>
                </w:rPr>
                <w:t>141</w:t>
              </w:r>
              <w:r>
                <w:rPr>
                  <w:rFonts w:ascii="Times New Roman" w:hAnsi="Times New Roman"/>
                  <w:color w:val="0000FF"/>
                  <w:u w:val="single"/>
                </w:rPr>
                <w:t>efe</w:t>
              </w:r>
            </w:hyperlink>
          </w:p>
        </w:tc>
      </w:tr>
      <w:tr w:rsidR="00AD474D" w:rsidRPr="00A93E68" w14:paraId="68B195FF" w14:textId="77777777">
        <w:trPr>
          <w:trHeight w:val="144"/>
          <w:tblCellSpacing w:w="20" w:type="nil"/>
        </w:trPr>
        <w:tc>
          <w:tcPr>
            <w:tcW w:w="366" w:type="dxa"/>
            <w:tcMar>
              <w:top w:w="50" w:type="dxa"/>
              <w:left w:w="100" w:type="dxa"/>
            </w:tcMar>
            <w:vAlign w:val="center"/>
          </w:tcPr>
          <w:p w14:paraId="69780892" w14:textId="77777777" w:rsidR="00AD474D" w:rsidRDefault="00000000">
            <w:pPr>
              <w:spacing w:after="0"/>
            </w:pPr>
            <w:r>
              <w:rPr>
                <w:rFonts w:ascii="Times New Roman" w:hAnsi="Times New Roman"/>
                <w:color w:val="000000"/>
                <w:sz w:val="24"/>
              </w:rPr>
              <w:t>67</w:t>
            </w:r>
          </w:p>
        </w:tc>
        <w:tc>
          <w:tcPr>
            <w:tcW w:w="3344" w:type="dxa"/>
            <w:tcMar>
              <w:top w:w="50" w:type="dxa"/>
              <w:left w:w="100" w:type="dxa"/>
            </w:tcMar>
            <w:vAlign w:val="center"/>
          </w:tcPr>
          <w:p w14:paraId="3CEDAD72" w14:textId="77777777" w:rsidR="00AD474D" w:rsidRDefault="00000000">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14:paraId="0523B12E" w14:textId="77777777" w:rsidR="00AD474D"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550DF1E" w14:textId="77777777" w:rsidR="00AD474D" w:rsidRDefault="0000000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4A8C5E96"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06156E6C" w14:textId="77777777" w:rsidR="00AD474D" w:rsidRDefault="00AD474D">
            <w:pPr>
              <w:spacing w:after="0"/>
              <w:ind w:left="135"/>
            </w:pPr>
          </w:p>
        </w:tc>
        <w:tc>
          <w:tcPr>
            <w:tcW w:w="1955" w:type="dxa"/>
            <w:tcMar>
              <w:top w:w="50" w:type="dxa"/>
              <w:left w:w="100" w:type="dxa"/>
            </w:tcMar>
            <w:vAlign w:val="center"/>
          </w:tcPr>
          <w:p w14:paraId="7F39D51C"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w:t>
              </w:r>
              <w:r>
                <w:rPr>
                  <w:rFonts w:ascii="Times New Roman" w:hAnsi="Times New Roman"/>
                  <w:color w:val="0000FF"/>
                  <w:u w:val="single"/>
                </w:rPr>
                <w:t>a</w:t>
              </w:r>
              <w:r w:rsidRPr="00A93E68">
                <w:rPr>
                  <w:rFonts w:ascii="Times New Roman" w:hAnsi="Times New Roman"/>
                  <w:color w:val="0000FF"/>
                  <w:u w:val="single"/>
                  <w:lang w:val="ru-RU"/>
                </w:rPr>
                <w:t>142368</w:t>
              </w:r>
            </w:hyperlink>
          </w:p>
        </w:tc>
      </w:tr>
      <w:tr w:rsidR="00AD474D" w:rsidRPr="00A93E68" w14:paraId="7210BE61" w14:textId="77777777">
        <w:trPr>
          <w:trHeight w:val="144"/>
          <w:tblCellSpacing w:w="20" w:type="nil"/>
        </w:trPr>
        <w:tc>
          <w:tcPr>
            <w:tcW w:w="366" w:type="dxa"/>
            <w:tcMar>
              <w:top w:w="50" w:type="dxa"/>
              <w:left w:w="100" w:type="dxa"/>
            </w:tcMar>
            <w:vAlign w:val="center"/>
          </w:tcPr>
          <w:p w14:paraId="7FD4372B" w14:textId="77777777" w:rsidR="00AD474D" w:rsidRDefault="00000000">
            <w:pPr>
              <w:spacing w:after="0"/>
            </w:pPr>
            <w:r>
              <w:rPr>
                <w:rFonts w:ascii="Times New Roman" w:hAnsi="Times New Roman"/>
                <w:color w:val="000000"/>
                <w:sz w:val="24"/>
              </w:rPr>
              <w:t>68</w:t>
            </w:r>
          </w:p>
        </w:tc>
        <w:tc>
          <w:tcPr>
            <w:tcW w:w="3344" w:type="dxa"/>
            <w:tcMar>
              <w:top w:w="50" w:type="dxa"/>
              <w:left w:w="100" w:type="dxa"/>
            </w:tcMar>
            <w:vAlign w:val="center"/>
          </w:tcPr>
          <w:p w14:paraId="0B555D2B" w14:textId="77777777" w:rsidR="00AD474D" w:rsidRPr="00A93E68" w:rsidRDefault="00000000">
            <w:pPr>
              <w:spacing w:after="0"/>
              <w:ind w:left="135"/>
              <w:rPr>
                <w:lang w:val="ru-RU"/>
              </w:rPr>
            </w:pPr>
            <w:r w:rsidRPr="00A93E68">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14:paraId="64E3E780"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6351223"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0D058D21"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2903D83F" w14:textId="77777777" w:rsidR="00AD474D" w:rsidRDefault="00AD474D">
            <w:pPr>
              <w:spacing w:after="0"/>
              <w:ind w:left="135"/>
            </w:pPr>
          </w:p>
        </w:tc>
        <w:tc>
          <w:tcPr>
            <w:tcW w:w="1955" w:type="dxa"/>
            <w:tcMar>
              <w:top w:w="50" w:type="dxa"/>
              <w:left w:w="100" w:type="dxa"/>
            </w:tcMar>
            <w:vAlign w:val="center"/>
          </w:tcPr>
          <w:p w14:paraId="138BB7A4"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w:t>
              </w:r>
              <w:r>
                <w:rPr>
                  <w:rFonts w:ascii="Times New Roman" w:hAnsi="Times New Roman"/>
                  <w:color w:val="0000FF"/>
                  <w:u w:val="single"/>
                </w:rPr>
                <w:t>a</w:t>
              </w:r>
              <w:r w:rsidRPr="00A93E68">
                <w:rPr>
                  <w:rFonts w:ascii="Times New Roman" w:hAnsi="Times New Roman"/>
                  <w:color w:val="0000FF"/>
                  <w:u w:val="single"/>
                  <w:lang w:val="ru-RU"/>
                </w:rPr>
                <w:t>1420</w:t>
              </w:r>
              <w:r>
                <w:rPr>
                  <w:rFonts w:ascii="Times New Roman" w:hAnsi="Times New Roman"/>
                  <w:color w:val="0000FF"/>
                  <w:u w:val="single"/>
                </w:rPr>
                <w:t>ac</w:t>
              </w:r>
            </w:hyperlink>
          </w:p>
        </w:tc>
      </w:tr>
      <w:tr w:rsidR="00AD474D" w14:paraId="5E0F6B69" w14:textId="77777777">
        <w:trPr>
          <w:trHeight w:val="144"/>
          <w:tblCellSpacing w:w="20" w:type="nil"/>
        </w:trPr>
        <w:tc>
          <w:tcPr>
            <w:tcW w:w="0" w:type="auto"/>
            <w:gridSpan w:val="2"/>
            <w:tcMar>
              <w:top w:w="50" w:type="dxa"/>
              <w:left w:w="100" w:type="dxa"/>
            </w:tcMar>
            <w:vAlign w:val="center"/>
          </w:tcPr>
          <w:p w14:paraId="07648B19" w14:textId="77777777" w:rsidR="00AD474D" w:rsidRPr="00A93E68" w:rsidRDefault="00000000">
            <w:pPr>
              <w:spacing w:after="0"/>
              <w:ind w:left="135"/>
              <w:rPr>
                <w:lang w:val="ru-RU"/>
              </w:rPr>
            </w:pPr>
            <w:r w:rsidRPr="00A93E68">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14:paraId="3738FB4D"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14:paraId="200D7BD0" w14:textId="77777777" w:rsidR="00AD474D" w:rsidRDefault="00000000">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14:paraId="40538EF0" w14:textId="77777777" w:rsidR="00AD474D"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09F65C0" w14:textId="77777777" w:rsidR="00AD474D" w:rsidRDefault="00AD474D"/>
        </w:tc>
      </w:tr>
    </w:tbl>
    <w:p w14:paraId="1098943B" w14:textId="77777777" w:rsidR="00AD474D" w:rsidRDefault="00AD474D">
      <w:pPr>
        <w:sectPr w:rsidR="00AD474D">
          <w:pgSz w:w="16383" w:h="11906" w:orient="landscape"/>
          <w:pgMar w:top="1134" w:right="850" w:bottom="1134" w:left="1701" w:header="720" w:footer="720" w:gutter="0"/>
          <w:cols w:space="720"/>
        </w:sectPr>
      </w:pPr>
    </w:p>
    <w:p w14:paraId="487B634A" w14:textId="77777777" w:rsidR="00AD474D" w:rsidRDefault="0000000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3"/>
        <w:gridCol w:w="4025"/>
        <w:gridCol w:w="1173"/>
        <w:gridCol w:w="1841"/>
        <w:gridCol w:w="1910"/>
        <w:gridCol w:w="1347"/>
        <w:gridCol w:w="2861"/>
      </w:tblGrid>
      <w:tr w:rsidR="00AD474D" w14:paraId="33046513" w14:textId="77777777">
        <w:trPr>
          <w:trHeight w:val="144"/>
          <w:tblCellSpacing w:w="20" w:type="nil"/>
        </w:trPr>
        <w:tc>
          <w:tcPr>
            <w:tcW w:w="366" w:type="dxa"/>
            <w:vMerge w:val="restart"/>
            <w:tcMar>
              <w:top w:w="50" w:type="dxa"/>
              <w:left w:w="100" w:type="dxa"/>
            </w:tcMar>
            <w:vAlign w:val="center"/>
          </w:tcPr>
          <w:p w14:paraId="409CEF24" w14:textId="77777777" w:rsidR="00AD474D" w:rsidRDefault="00000000">
            <w:pPr>
              <w:spacing w:after="0"/>
              <w:ind w:left="135"/>
            </w:pPr>
            <w:r>
              <w:rPr>
                <w:rFonts w:ascii="Times New Roman" w:hAnsi="Times New Roman"/>
                <w:b/>
                <w:color w:val="000000"/>
                <w:sz w:val="24"/>
              </w:rPr>
              <w:t xml:space="preserve">№ п/п </w:t>
            </w:r>
          </w:p>
          <w:p w14:paraId="5F8F0913" w14:textId="77777777" w:rsidR="00AD474D" w:rsidRDefault="00AD474D">
            <w:pPr>
              <w:spacing w:after="0"/>
              <w:ind w:left="135"/>
            </w:pPr>
          </w:p>
        </w:tc>
        <w:tc>
          <w:tcPr>
            <w:tcW w:w="3344" w:type="dxa"/>
            <w:vMerge w:val="restart"/>
            <w:tcMar>
              <w:top w:w="50" w:type="dxa"/>
              <w:left w:w="100" w:type="dxa"/>
            </w:tcMar>
            <w:vAlign w:val="center"/>
          </w:tcPr>
          <w:p w14:paraId="0D5C054F" w14:textId="77777777" w:rsidR="00AD474D" w:rsidRDefault="00000000">
            <w:pPr>
              <w:spacing w:after="0"/>
              <w:ind w:left="135"/>
            </w:pPr>
            <w:r>
              <w:rPr>
                <w:rFonts w:ascii="Times New Roman" w:hAnsi="Times New Roman"/>
                <w:b/>
                <w:color w:val="000000"/>
                <w:sz w:val="24"/>
              </w:rPr>
              <w:t xml:space="preserve">Тема урока </w:t>
            </w:r>
          </w:p>
          <w:p w14:paraId="1E444E4A" w14:textId="77777777" w:rsidR="00AD474D" w:rsidRDefault="00AD474D">
            <w:pPr>
              <w:spacing w:after="0"/>
              <w:ind w:left="135"/>
            </w:pPr>
          </w:p>
        </w:tc>
        <w:tc>
          <w:tcPr>
            <w:tcW w:w="0" w:type="auto"/>
            <w:gridSpan w:val="3"/>
            <w:tcMar>
              <w:top w:w="50" w:type="dxa"/>
              <w:left w:w="100" w:type="dxa"/>
            </w:tcMar>
            <w:vAlign w:val="center"/>
          </w:tcPr>
          <w:p w14:paraId="3D7C3544" w14:textId="77777777" w:rsidR="00AD474D" w:rsidRDefault="00000000">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14:paraId="61143703" w14:textId="77777777" w:rsidR="00AD474D" w:rsidRDefault="00000000">
            <w:pPr>
              <w:spacing w:after="0"/>
              <w:ind w:left="135"/>
            </w:pPr>
            <w:r>
              <w:rPr>
                <w:rFonts w:ascii="Times New Roman" w:hAnsi="Times New Roman"/>
                <w:b/>
                <w:color w:val="000000"/>
                <w:sz w:val="24"/>
              </w:rPr>
              <w:t xml:space="preserve">Дата изучения </w:t>
            </w:r>
          </w:p>
          <w:p w14:paraId="5F8F489A" w14:textId="77777777" w:rsidR="00AD474D" w:rsidRDefault="00AD474D">
            <w:pPr>
              <w:spacing w:after="0"/>
              <w:ind w:left="135"/>
            </w:pPr>
          </w:p>
        </w:tc>
        <w:tc>
          <w:tcPr>
            <w:tcW w:w="1955" w:type="dxa"/>
            <w:vMerge w:val="restart"/>
            <w:tcMar>
              <w:top w:w="50" w:type="dxa"/>
              <w:left w:w="100" w:type="dxa"/>
            </w:tcMar>
            <w:vAlign w:val="center"/>
          </w:tcPr>
          <w:p w14:paraId="16E125F9" w14:textId="77777777" w:rsidR="00AD474D"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567A75C2" w14:textId="77777777" w:rsidR="00AD474D" w:rsidRDefault="00AD474D">
            <w:pPr>
              <w:spacing w:after="0"/>
              <w:ind w:left="135"/>
            </w:pPr>
          </w:p>
        </w:tc>
      </w:tr>
      <w:tr w:rsidR="00AD474D" w14:paraId="63A37C01" w14:textId="77777777">
        <w:trPr>
          <w:trHeight w:val="144"/>
          <w:tblCellSpacing w:w="20" w:type="nil"/>
        </w:trPr>
        <w:tc>
          <w:tcPr>
            <w:tcW w:w="0" w:type="auto"/>
            <w:vMerge/>
            <w:tcBorders>
              <w:top w:val="nil"/>
            </w:tcBorders>
            <w:tcMar>
              <w:top w:w="50" w:type="dxa"/>
              <w:left w:w="100" w:type="dxa"/>
            </w:tcMar>
          </w:tcPr>
          <w:p w14:paraId="4AA65C53" w14:textId="77777777" w:rsidR="00AD474D" w:rsidRDefault="00AD474D"/>
        </w:tc>
        <w:tc>
          <w:tcPr>
            <w:tcW w:w="0" w:type="auto"/>
            <w:vMerge/>
            <w:tcBorders>
              <w:top w:val="nil"/>
            </w:tcBorders>
            <w:tcMar>
              <w:top w:w="50" w:type="dxa"/>
              <w:left w:w="100" w:type="dxa"/>
            </w:tcMar>
          </w:tcPr>
          <w:p w14:paraId="6B30AE7F" w14:textId="77777777" w:rsidR="00AD474D" w:rsidRDefault="00AD474D"/>
        </w:tc>
        <w:tc>
          <w:tcPr>
            <w:tcW w:w="812" w:type="dxa"/>
            <w:tcMar>
              <w:top w:w="50" w:type="dxa"/>
              <w:left w:w="100" w:type="dxa"/>
            </w:tcMar>
            <w:vAlign w:val="center"/>
          </w:tcPr>
          <w:p w14:paraId="45A32FE1" w14:textId="77777777" w:rsidR="00AD474D" w:rsidRDefault="00000000">
            <w:pPr>
              <w:spacing w:after="0"/>
              <w:ind w:left="135"/>
            </w:pPr>
            <w:r>
              <w:rPr>
                <w:rFonts w:ascii="Times New Roman" w:hAnsi="Times New Roman"/>
                <w:b/>
                <w:color w:val="000000"/>
                <w:sz w:val="24"/>
              </w:rPr>
              <w:t xml:space="preserve">Всего </w:t>
            </w:r>
          </w:p>
          <w:p w14:paraId="20709A64" w14:textId="77777777" w:rsidR="00AD474D" w:rsidRDefault="00AD474D">
            <w:pPr>
              <w:spacing w:after="0"/>
              <w:ind w:left="135"/>
            </w:pPr>
          </w:p>
        </w:tc>
        <w:tc>
          <w:tcPr>
            <w:tcW w:w="1507" w:type="dxa"/>
            <w:tcMar>
              <w:top w:w="50" w:type="dxa"/>
              <w:left w:w="100" w:type="dxa"/>
            </w:tcMar>
            <w:vAlign w:val="center"/>
          </w:tcPr>
          <w:p w14:paraId="1ADFA507" w14:textId="77777777" w:rsidR="00AD474D" w:rsidRDefault="00000000">
            <w:pPr>
              <w:spacing w:after="0"/>
              <w:ind w:left="135"/>
            </w:pPr>
            <w:r>
              <w:rPr>
                <w:rFonts w:ascii="Times New Roman" w:hAnsi="Times New Roman"/>
                <w:b/>
                <w:color w:val="000000"/>
                <w:sz w:val="24"/>
              </w:rPr>
              <w:t xml:space="preserve">Контрольные работы </w:t>
            </w:r>
          </w:p>
          <w:p w14:paraId="10CAC7F3" w14:textId="77777777" w:rsidR="00AD474D" w:rsidRDefault="00AD474D">
            <w:pPr>
              <w:spacing w:after="0"/>
              <w:ind w:left="135"/>
            </w:pPr>
          </w:p>
        </w:tc>
        <w:tc>
          <w:tcPr>
            <w:tcW w:w="1607" w:type="dxa"/>
            <w:tcMar>
              <w:top w:w="50" w:type="dxa"/>
              <w:left w:w="100" w:type="dxa"/>
            </w:tcMar>
            <w:vAlign w:val="center"/>
          </w:tcPr>
          <w:p w14:paraId="4E6576EA" w14:textId="77777777" w:rsidR="00AD474D" w:rsidRDefault="00000000">
            <w:pPr>
              <w:spacing w:after="0"/>
              <w:ind w:left="135"/>
            </w:pPr>
            <w:r>
              <w:rPr>
                <w:rFonts w:ascii="Times New Roman" w:hAnsi="Times New Roman"/>
                <w:b/>
                <w:color w:val="000000"/>
                <w:sz w:val="24"/>
              </w:rPr>
              <w:t xml:space="preserve">Практические работы </w:t>
            </w:r>
          </w:p>
          <w:p w14:paraId="258FCD58" w14:textId="77777777" w:rsidR="00AD474D" w:rsidRDefault="00AD474D">
            <w:pPr>
              <w:spacing w:after="0"/>
              <w:ind w:left="135"/>
            </w:pPr>
          </w:p>
        </w:tc>
        <w:tc>
          <w:tcPr>
            <w:tcW w:w="0" w:type="auto"/>
            <w:vMerge/>
            <w:tcBorders>
              <w:top w:val="nil"/>
            </w:tcBorders>
            <w:tcMar>
              <w:top w:w="50" w:type="dxa"/>
              <w:left w:w="100" w:type="dxa"/>
            </w:tcMar>
          </w:tcPr>
          <w:p w14:paraId="18C576BF" w14:textId="77777777" w:rsidR="00AD474D" w:rsidRDefault="00AD474D"/>
        </w:tc>
        <w:tc>
          <w:tcPr>
            <w:tcW w:w="0" w:type="auto"/>
            <w:vMerge/>
            <w:tcBorders>
              <w:top w:val="nil"/>
            </w:tcBorders>
            <w:tcMar>
              <w:top w:w="50" w:type="dxa"/>
              <w:left w:w="100" w:type="dxa"/>
            </w:tcMar>
          </w:tcPr>
          <w:p w14:paraId="6A6945B1" w14:textId="77777777" w:rsidR="00AD474D" w:rsidRDefault="00AD474D"/>
        </w:tc>
      </w:tr>
      <w:tr w:rsidR="00AD474D" w:rsidRPr="00A93E68" w14:paraId="7D6D74BF" w14:textId="77777777">
        <w:trPr>
          <w:trHeight w:val="144"/>
          <w:tblCellSpacing w:w="20" w:type="nil"/>
        </w:trPr>
        <w:tc>
          <w:tcPr>
            <w:tcW w:w="366" w:type="dxa"/>
            <w:tcMar>
              <w:top w:w="50" w:type="dxa"/>
              <w:left w:w="100" w:type="dxa"/>
            </w:tcMar>
            <w:vAlign w:val="center"/>
          </w:tcPr>
          <w:p w14:paraId="11D91100" w14:textId="77777777" w:rsidR="00AD474D" w:rsidRDefault="00000000">
            <w:pPr>
              <w:spacing w:after="0"/>
            </w:pPr>
            <w:r>
              <w:rPr>
                <w:rFonts w:ascii="Times New Roman" w:hAnsi="Times New Roman"/>
                <w:color w:val="000000"/>
                <w:sz w:val="24"/>
              </w:rPr>
              <w:t>1</w:t>
            </w:r>
          </w:p>
        </w:tc>
        <w:tc>
          <w:tcPr>
            <w:tcW w:w="3344" w:type="dxa"/>
            <w:tcMar>
              <w:top w:w="50" w:type="dxa"/>
              <w:left w:w="100" w:type="dxa"/>
            </w:tcMar>
            <w:vAlign w:val="center"/>
          </w:tcPr>
          <w:p w14:paraId="4F6DF049" w14:textId="77777777" w:rsidR="00AD474D" w:rsidRPr="00A93E68" w:rsidRDefault="00000000">
            <w:pPr>
              <w:spacing w:after="0"/>
              <w:ind w:left="135"/>
              <w:rPr>
                <w:lang w:val="ru-RU"/>
              </w:rPr>
            </w:pPr>
            <w:r w:rsidRPr="00A93E68">
              <w:rPr>
                <w:rFonts w:ascii="Times New Roman" w:hAnsi="Times New Roman"/>
                <w:color w:val="000000"/>
                <w:sz w:val="24"/>
                <w:lang w:val="ru-RU"/>
              </w:rPr>
              <w:t>Определение тригонометрических функций углов от 0° до 180°</w:t>
            </w:r>
          </w:p>
        </w:tc>
        <w:tc>
          <w:tcPr>
            <w:tcW w:w="812" w:type="dxa"/>
            <w:tcMar>
              <w:top w:w="50" w:type="dxa"/>
              <w:left w:w="100" w:type="dxa"/>
            </w:tcMar>
            <w:vAlign w:val="center"/>
          </w:tcPr>
          <w:p w14:paraId="47A7FEB4"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2E32599"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2F2608C5"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612B2B28" w14:textId="77777777" w:rsidR="00AD474D" w:rsidRDefault="00AD474D">
            <w:pPr>
              <w:spacing w:after="0"/>
              <w:ind w:left="135"/>
            </w:pPr>
          </w:p>
        </w:tc>
        <w:tc>
          <w:tcPr>
            <w:tcW w:w="1955" w:type="dxa"/>
            <w:tcMar>
              <w:top w:w="50" w:type="dxa"/>
              <w:left w:w="100" w:type="dxa"/>
            </w:tcMar>
            <w:vAlign w:val="center"/>
          </w:tcPr>
          <w:p w14:paraId="50238335"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w:t>
              </w:r>
              <w:r>
                <w:rPr>
                  <w:rFonts w:ascii="Times New Roman" w:hAnsi="Times New Roman"/>
                  <w:color w:val="0000FF"/>
                  <w:u w:val="single"/>
                </w:rPr>
                <w:t>a</w:t>
              </w:r>
              <w:r w:rsidRPr="00A93E68">
                <w:rPr>
                  <w:rFonts w:ascii="Times New Roman" w:hAnsi="Times New Roman"/>
                  <w:color w:val="0000FF"/>
                  <w:u w:val="single"/>
                  <w:lang w:val="ru-RU"/>
                </w:rPr>
                <w:t>1424</w:t>
              </w:r>
              <w:r>
                <w:rPr>
                  <w:rFonts w:ascii="Times New Roman" w:hAnsi="Times New Roman"/>
                  <w:color w:val="0000FF"/>
                  <w:u w:val="single"/>
                </w:rPr>
                <w:t>bc</w:t>
              </w:r>
            </w:hyperlink>
          </w:p>
        </w:tc>
      </w:tr>
      <w:tr w:rsidR="00AD474D" w14:paraId="0AFEAD93" w14:textId="77777777">
        <w:trPr>
          <w:trHeight w:val="144"/>
          <w:tblCellSpacing w:w="20" w:type="nil"/>
        </w:trPr>
        <w:tc>
          <w:tcPr>
            <w:tcW w:w="366" w:type="dxa"/>
            <w:tcMar>
              <w:top w:w="50" w:type="dxa"/>
              <w:left w:w="100" w:type="dxa"/>
            </w:tcMar>
            <w:vAlign w:val="center"/>
          </w:tcPr>
          <w:p w14:paraId="6B24C430" w14:textId="77777777" w:rsidR="00AD474D" w:rsidRDefault="00000000">
            <w:pPr>
              <w:spacing w:after="0"/>
            </w:pPr>
            <w:r>
              <w:rPr>
                <w:rFonts w:ascii="Times New Roman" w:hAnsi="Times New Roman"/>
                <w:color w:val="000000"/>
                <w:sz w:val="24"/>
              </w:rPr>
              <w:t>2</w:t>
            </w:r>
          </w:p>
        </w:tc>
        <w:tc>
          <w:tcPr>
            <w:tcW w:w="3344" w:type="dxa"/>
            <w:tcMar>
              <w:top w:w="50" w:type="dxa"/>
              <w:left w:w="100" w:type="dxa"/>
            </w:tcMar>
            <w:vAlign w:val="center"/>
          </w:tcPr>
          <w:p w14:paraId="7C874890" w14:textId="77777777" w:rsidR="00AD474D" w:rsidRDefault="00000000">
            <w:pPr>
              <w:spacing w:after="0"/>
              <w:ind w:left="135"/>
            </w:pPr>
            <w:r>
              <w:rPr>
                <w:rFonts w:ascii="Times New Roman" w:hAnsi="Times New Roman"/>
                <w:color w:val="000000"/>
                <w:sz w:val="24"/>
              </w:rPr>
              <w:t>Формулы приведения</w:t>
            </w:r>
          </w:p>
        </w:tc>
        <w:tc>
          <w:tcPr>
            <w:tcW w:w="812" w:type="dxa"/>
            <w:tcMar>
              <w:top w:w="50" w:type="dxa"/>
              <w:left w:w="100" w:type="dxa"/>
            </w:tcMar>
            <w:vAlign w:val="center"/>
          </w:tcPr>
          <w:p w14:paraId="6CF7C880" w14:textId="77777777" w:rsidR="00AD474D"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8D3D101"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710612F7"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11127476" w14:textId="77777777" w:rsidR="00AD474D" w:rsidRDefault="00AD474D">
            <w:pPr>
              <w:spacing w:after="0"/>
              <w:ind w:left="135"/>
            </w:pPr>
          </w:p>
        </w:tc>
        <w:tc>
          <w:tcPr>
            <w:tcW w:w="1955" w:type="dxa"/>
            <w:tcMar>
              <w:top w:w="50" w:type="dxa"/>
              <w:left w:w="100" w:type="dxa"/>
            </w:tcMar>
            <w:vAlign w:val="center"/>
          </w:tcPr>
          <w:p w14:paraId="0C0A878C" w14:textId="77777777" w:rsidR="00AD474D" w:rsidRDefault="00AD474D">
            <w:pPr>
              <w:spacing w:after="0"/>
              <w:ind w:left="135"/>
            </w:pPr>
          </w:p>
        </w:tc>
      </w:tr>
      <w:tr w:rsidR="00AD474D" w:rsidRPr="00A93E68" w14:paraId="1AD17623" w14:textId="77777777">
        <w:trPr>
          <w:trHeight w:val="144"/>
          <w:tblCellSpacing w:w="20" w:type="nil"/>
        </w:trPr>
        <w:tc>
          <w:tcPr>
            <w:tcW w:w="366" w:type="dxa"/>
            <w:tcMar>
              <w:top w:w="50" w:type="dxa"/>
              <w:left w:w="100" w:type="dxa"/>
            </w:tcMar>
            <w:vAlign w:val="center"/>
          </w:tcPr>
          <w:p w14:paraId="67559E37" w14:textId="77777777" w:rsidR="00AD474D" w:rsidRDefault="00000000">
            <w:pPr>
              <w:spacing w:after="0"/>
            </w:pPr>
            <w:r>
              <w:rPr>
                <w:rFonts w:ascii="Times New Roman" w:hAnsi="Times New Roman"/>
                <w:color w:val="000000"/>
                <w:sz w:val="24"/>
              </w:rPr>
              <w:t>3</w:t>
            </w:r>
          </w:p>
        </w:tc>
        <w:tc>
          <w:tcPr>
            <w:tcW w:w="3344" w:type="dxa"/>
            <w:tcMar>
              <w:top w:w="50" w:type="dxa"/>
              <w:left w:w="100" w:type="dxa"/>
            </w:tcMar>
            <w:vAlign w:val="center"/>
          </w:tcPr>
          <w:p w14:paraId="5AA39E90" w14:textId="77777777" w:rsidR="00AD474D" w:rsidRDefault="00000000">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14:paraId="5206DA72" w14:textId="77777777" w:rsidR="00AD474D"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BF722F9"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0305A951"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0B3D2979" w14:textId="77777777" w:rsidR="00AD474D" w:rsidRDefault="00AD474D">
            <w:pPr>
              <w:spacing w:after="0"/>
              <w:ind w:left="135"/>
            </w:pPr>
          </w:p>
        </w:tc>
        <w:tc>
          <w:tcPr>
            <w:tcW w:w="1955" w:type="dxa"/>
            <w:tcMar>
              <w:top w:w="50" w:type="dxa"/>
              <w:left w:w="100" w:type="dxa"/>
            </w:tcMar>
            <w:vAlign w:val="center"/>
          </w:tcPr>
          <w:p w14:paraId="446CBE68"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w:t>
              </w:r>
              <w:r>
                <w:rPr>
                  <w:rFonts w:ascii="Times New Roman" w:hAnsi="Times New Roman"/>
                  <w:color w:val="0000FF"/>
                  <w:u w:val="single"/>
                </w:rPr>
                <w:t>a</w:t>
              </w:r>
              <w:r w:rsidRPr="00A93E68">
                <w:rPr>
                  <w:rFonts w:ascii="Times New Roman" w:hAnsi="Times New Roman"/>
                  <w:color w:val="0000FF"/>
                  <w:u w:val="single"/>
                  <w:lang w:val="ru-RU"/>
                </w:rPr>
                <w:t>14336</w:t>
              </w:r>
              <w:r>
                <w:rPr>
                  <w:rFonts w:ascii="Times New Roman" w:hAnsi="Times New Roman"/>
                  <w:color w:val="0000FF"/>
                  <w:u w:val="single"/>
                </w:rPr>
                <w:t>c</w:t>
              </w:r>
            </w:hyperlink>
          </w:p>
        </w:tc>
      </w:tr>
      <w:tr w:rsidR="00AD474D" w14:paraId="47A3B06F" w14:textId="77777777">
        <w:trPr>
          <w:trHeight w:val="144"/>
          <w:tblCellSpacing w:w="20" w:type="nil"/>
        </w:trPr>
        <w:tc>
          <w:tcPr>
            <w:tcW w:w="366" w:type="dxa"/>
            <w:tcMar>
              <w:top w:w="50" w:type="dxa"/>
              <w:left w:w="100" w:type="dxa"/>
            </w:tcMar>
            <w:vAlign w:val="center"/>
          </w:tcPr>
          <w:p w14:paraId="70ADE984" w14:textId="77777777" w:rsidR="00AD474D" w:rsidRDefault="00000000">
            <w:pPr>
              <w:spacing w:after="0"/>
            </w:pPr>
            <w:r>
              <w:rPr>
                <w:rFonts w:ascii="Times New Roman" w:hAnsi="Times New Roman"/>
                <w:color w:val="000000"/>
                <w:sz w:val="24"/>
              </w:rPr>
              <w:t>4</w:t>
            </w:r>
          </w:p>
        </w:tc>
        <w:tc>
          <w:tcPr>
            <w:tcW w:w="3344" w:type="dxa"/>
            <w:tcMar>
              <w:top w:w="50" w:type="dxa"/>
              <w:left w:w="100" w:type="dxa"/>
            </w:tcMar>
            <w:vAlign w:val="center"/>
          </w:tcPr>
          <w:p w14:paraId="5AE44DC2" w14:textId="77777777" w:rsidR="00AD474D" w:rsidRDefault="00000000">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14:paraId="0387FF65" w14:textId="77777777" w:rsidR="00AD474D"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35D7918"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03FB586D"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5C7C04BE" w14:textId="77777777" w:rsidR="00AD474D" w:rsidRDefault="00AD474D">
            <w:pPr>
              <w:spacing w:after="0"/>
              <w:ind w:left="135"/>
            </w:pPr>
          </w:p>
        </w:tc>
        <w:tc>
          <w:tcPr>
            <w:tcW w:w="1955" w:type="dxa"/>
            <w:tcMar>
              <w:top w:w="50" w:type="dxa"/>
              <w:left w:w="100" w:type="dxa"/>
            </w:tcMar>
            <w:vAlign w:val="center"/>
          </w:tcPr>
          <w:p w14:paraId="1CCEE13D" w14:textId="77777777" w:rsidR="00AD474D" w:rsidRDefault="00AD474D">
            <w:pPr>
              <w:spacing w:after="0"/>
              <w:ind w:left="135"/>
            </w:pPr>
          </w:p>
        </w:tc>
      </w:tr>
      <w:tr w:rsidR="00AD474D" w:rsidRPr="00A93E68" w14:paraId="40396E56" w14:textId="77777777">
        <w:trPr>
          <w:trHeight w:val="144"/>
          <w:tblCellSpacing w:w="20" w:type="nil"/>
        </w:trPr>
        <w:tc>
          <w:tcPr>
            <w:tcW w:w="366" w:type="dxa"/>
            <w:tcMar>
              <w:top w:w="50" w:type="dxa"/>
              <w:left w:w="100" w:type="dxa"/>
            </w:tcMar>
            <w:vAlign w:val="center"/>
          </w:tcPr>
          <w:p w14:paraId="6DB472E8" w14:textId="77777777" w:rsidR="00AD474D" w:rsidRDefault="00000000">
            <w:pPr>
              <w:spacing w:after="0"/>
            </w:pPr>
            <w:r>
              <w:rPr>
                <w:rFonts w:ascii="Times New Roman" w:hAnsi="Times New Roman"/>
                <w:color w:val="000000"/>
                <w:sz w:val="24"/>
              </w:rPr>
              <w:t>5</w:t>
            </w:r>
          </w:p>
        </w:tc>
        <w:tc>
          <w:tcPr>
            <w:tcW w:w="3344" w:type="dxa"/>
            <w:tcMar>
              <w:top w:w="50" w:type="dxa"/>
              <w:left w:w="100" w:type="dxa"/>
            </w:tcMar>
            <w:vAlign w:val="center"/>
          </w:tcPr>
          <w:p w14:paraId="3EA90D4A" w14:textId="77777777" w:rsidR="00AD474D" w:rsidRDefault="00000000">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14:paraId="766FB602" w14:textId="77777777" w:rsidR="00AD474D"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6A65AAC"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26F13A59"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0F583536" w14:textId="77777777" w:rsidR="00AD474D" w:rsidRDefault="00AD474D">
            <w:pPr>
              <w:spacing w:after="0"/>
              <w:ind w:left="135"/>
            </w:pPr>
          </w:p>
        </w:tc>
        <w:tc>
          <w:tcPr>
            <w:tcW w:w="1955" w:type="dxa"/>
            <w:tcMar>
              <w:top w:w="50" w:type="dxa"/>
              <w:left w:w="100" w:type="dxa"/>
            </w:tcMar>
            <w:vAlign w:val="center"/>
          </w:tcPr>
          <w:p w14:paraId="45FE1A08"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w:t>
              </w:r>
              <w:r>
                <w:rPr>
                  <w:rFonts w:ascii="Times New Roman" w:hAnsi="Times New Roman"/>
                  <w:color w:val="0000FF"/>
                  <w:u w:val="single"/>
                </w:rPr>
                <w:t>a</w:t>
              </w:r>
              <w:r w:rsidRPr="00A93E68">
                <w:rPr>
                  <w:rFonts w:ascii="Times New Roman" w:hAnsi="Times New Roman"/>
                  <w:color w:val="0000FF"/>
                  <w:u w:val="single"/>
                  <w:lang w:val="ru-RU"/>
                </w:rPr>
                <w:t>142</w:t>
              </w:r>
              <w:r>
                <w:rPr>
                  <w:rFonts w:ascii="Times New Roman" w:hAnsi="Times New Roman"/>
                  <w:color w:val="0000FF"/>
                  <w:u w:val="single"/>
                </w:rPr>
                <w:t>d</w:t>
              </w:r>
              <w:r w:rsidRPr="00A93E68">
                <w:rPr>
                  <w:rFonts w:ascii="Times New Roman" w:hAnsi="Times New Roman"/>
                  <w:color w:val="0000FF"/>
                  <w:u w:val="single"/>
                  <w:lang w:val="ru-RU"/>
                </w:rPr>
                <w:t>5</w:t>
              </w:r>
              <w:r>
                <w:rPr>
                  <w:rFonts w:ascii="Times New Roman" w:hAnsi="Times New Roman"/>
                  <w:color w:val="0000FF"/>
                  <w:u w:val="single"/>
                </w:rPr>
                <w:t>e</w:t>
              </w:r>
            </w:hyperlink>
          </w:p>
        </w:tc>
      </w:tr>
      <w:tr w:rsidR="00AD474D" w:rsidRPr="00A93E68" w14:paraId="3FDF92B6" w14:textId="77777777">
        <w:trPr>
          <w:trHeight w:val="144"/>
          <w:tblCellSpacing w:w="20" w:type="nil"/>
        </w:trPr>
        <w:tc>
          <w:tcPr>
            <w:tcW w:w="366" w:type="dxa"/>
            <w:tcMar>
              <w:top w:w="50" w:type="dxa"/>
              <w:left w:w="100" w:type="dxa"/>
            </w:tcMar>
            <w:vAlign w:val="center"/>
          </w:tcPr>
          <w:p w14:paraId="764AB361" w14:textId="77777777" w:rsidR="00AD474D" w:rsidRDefault="00000000">
            <w:pPr>
              <w:spacing w:after="0"/>
            </w:pPr>
            <w:r>
              <w:rPr>
                <w:rFonts w:ascii="Times New Roman" w:hAnsi="Times New Roman"/>
                <w:color w:val="000000"/>
                <w:sz w:val="24"/>
              </w:rPr>
              <w:t>6</w:t>
            </w:r>
          </w:p>
        </w:tc>
        <w:tc>
          <w:tcPr>
            <w:tcW w:w="3344" w:type="dxa"/>
            <w:tcMar>
              <w:top w:w="50" w:type="dxa"/>
              <w:left w:w="100" w:type="dxa"/>
            </w:tcMar>
            <w:vAlign w:val="center"/>
          </w:tcPr>
          <w:p w14:paraId="2AD07DC9" w14:textId="77777777" w:rsidR="00AD474D" w:rsidRDefault="00000000">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14:paraId="1B765114" w14:textId="77777777" w:rsidR="00AD474D"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5112391"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1D8E271A"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717ED77A" w14:textId="77777777" w:rsidR="00AD474D" w:rsidRDefault="00AD474D">
            <w:pPr>
              <w:spacing w:after="0"/>
              <w:ind w:left="135"/>
            </w:pPr>
          </w:p>
        </w:tc>
        <w:tc>
          <w:tcPr>
            <w:tcW w:w="1955" w:type="dxa"/>
            <w:tcMar>
              <w:top w:w="50" w:type="dxa"/>
              <w:left w:w="100" w:type="dxa"/>
            </w:tcMar>
            <w:vAlign w:val="center"/>
          </w:tcPr>
          <w:p w14:paraId="2A1D44A7"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w:t>
              </w:r>
              <w:r>
                <w:rPr>
                  <w:rFonts w:ascii="Times New Roman" w:hAnsi="Times New Roman"/>
                  <w:color w:val="0000FF"/>
                  <w:u w:val="single"/>
                </w:rPr>
                <w:t>a</w:t>
              </w:r>
              <w:r w:rsidRPr="00A93E68">
                <w:rPr>
                  <w:rFonts w:ascii="Times New Roman" w:hAnsi="Times New Roman"/>
                  <w:color w:val="0000FF"/>
                  <w:u w:val="single"/>
                  <w:lang w:val="ru-RU"/>
                </w:rPr>
                <w:t>142</w:t>
              </w:r>
              <w:r>
                <w:rPr>
                  <w:rFonts w:ascii="Times New Roman" w:hAnsi="Times New Roman"/>
                  <w:color w:val="0000FF"/>
                  <w:u w:val="single"/>
                </w:rPr>
                <w:t>e</w:t>
              </w:r>
              <w:r w:rsidRPr="00A93E68">
                <w:rPr>
                  <w:rFonts w:ascii="Times New Roman" w:hAnsi="Times New Roman"/>
                  <w:color w:val="0000FF"/>
                  <w:u w:val="single"/>
                  <w:lang w:val="ru-RU"/>
                </w:rPr>
                <w:t>8</w:t>
              </w:r>
              <w:r>
                <w:rPr>
                  <w:rFonts w:ascii="Times New Roman" w:hAnsi="Times New Roman"/>
                  <w:color w:val="0000FF"/>
                  <w:u w:val="single"/>
                </w:rPr>
                <w:t>a</w:t>
              </w:r>
            </w:hyperlink>
          </w:p>
        </w:tc>
      </w:tr>
      <w:tr w:rsidR="00AD474D" w14:paraId="1DD791F1" w14:textId="77777777">
        <w:trPr>
          <w:trHeight w:val="144"/>
          <w:tblCellSpacing w:w="20" w:type="nil"/>
        </w:trPr>
        <w:tc>
          <w:tcPr>
            <w:tcW w:w="366" w:type="dxa"/>
            <w:tcMar>
              <w:top w:w="50" w:type="dxa"/>
              <w:left w:w="100" w:type="dxa"/>
            </w:tcMar>
            <w:vAlign w:val="center"/>
          </w:tcPr>
          <w:p w14:paraId="7F0C1400" w14:textId="77777777" w:rsidR="00AD474D" w:rsidRDefault="00000000">
            <w:pPr>
              <w:spacing w:after="0"/>
            </w:pPr>
            <w:r>
              <w:rPr>
                <w:rFonts w:ascii="Times New Roman" w:hAnsi="Times New Roman"/>
                <w:color w:val="000000"/>
                <w:sz w:val="24"/>
              </w:rPr>
              <w:t>7</w:t>
            </w:r>
          </w:p>
        </w:tc>
        <w:tc>
          <w:tcPr>
            <w:tcW w:w="3344" w:type="dxa"/>
            <w:tcMar>
              <w:top w:w="50" w:type="dxa"/>
              <w:left w:w="100" w:type="dxa"/>
            </w:tcMar>
            <w:vAlign w:val="center"/>
          </w:tcPr>
          <w:p w14:paraId="0D683392" w14:textId="77777777" w:rsidR="00AD474D" w:rsidRDefault="00000000">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14:paraId="718F2D58" w14:textId="77777777" w:rsidR="00AD474D"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CCB89D9"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47740D7E"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4A367570" w14:textId="77777777" w:rsidR="00AD474D" w:rsidRDefault="00AD474D">
            <w:pPr>
              <w:spacing w:after="0"/>
              <w:ind w:left="135"/>
            </w:pPr>
          </w:p>
        </w:tc>
        <w:tc>
          <w:tcPr>
            <w:tcW w:w="1955" w:type="dxa"/>
            <w:tcMar>
              <w:top w:w="50" w:type="dxa"/>
              <w:left w:w="100" w:type="dxa"/>
            </w:tcMar>
            <w:vAlign w:val="center"/>
          </w:tcPr>
          <w:p w14:paraId="26441B49" w14:textId="77777777" w:rsidR="00AD474D" w:rsidRDefault="00AD474D">
            <w:pPr>
              <w:spacing w:after="0"/>
              <w:ind w:left="135"/>
            </w:pPr>
          </w:p>
        </w:tc>
      </w:tr>
      <w:tr w:rsidR="00AD474D" w14:paraId="2A67AD5D" w14:textId="77777777">
        <w:trPr>
          <w:trHeight w:val="144"/>
          <w:tblCellSpacing w:w="20" w:type="nil"/>
        </w:trPr>
        <w:tc>
          <w:tcPr>
            <w:tcW w:w="366" w:type="dxa"/>
            <w:tcMar>
              <w:top w:w="50" w:type="dxa"/>
              <w:left w:w="100" w:type="dxa"/>
            </w:tcMar>
            <w:vAlign w:val="center"/>
          </w:tcPr>
          <w:p w14:paraId="72069CE5" w14:textId="77777777" w:rsidR="00AD474D" w:rsidRDefault="00000000">
            <w:pPr>
              <w:spacing w:after="0"/>
            </w:pPr>
            <w:r>
              <w:rPr>
                <w:rFonts w:ascii="Times New Roman" w:hAnsi="Times New Roman"/>
                <w:color w:val="000000"/>
                <w:sz w:val="24"/>
              </w:rPr>
              <w:t>8</w:t>
            </w:r>
          </w:p>
        </w:tc>
        <w:tc>
          <w:tcPr>
            <w:tcW w:w="3344" w:type="dxa"/>
            <w:tcMar>
              <w:top w:w="50" w:type="dxa"/>
              <w:left w:w="100" w:type="dxa"/>
            </w:tcMar>
            <w:vAlign w:val="center"/>
          </w:tcPr>
          <w:p w14:paraId="02BDEEF0" w14:textId="77777777" w:rsidR="00AD474D" w:rsidRDefault="00000000">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14:paraId="4B841679" w14:textId="77777777" w:rsidR="00AD474D"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55EFD06"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481D8A39"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304C8BA4" w14:textId="77777777" w:rsidR="00AD474D" w:rsidRDefault="00AD474D">
            <w:pPr>
              <w:spacing w:after="0"/>
              <w:ind w:left="135"/>
            </w:pPr>
          </w:p>
        </w:tc>
        <w:tc>
          <w:tcPr>
            <w:tcW w:w="1955" w:type="dxa"/>
            <w:tcMar>
              <w:top w:w="50" w:type="dxa"/>
              <w:left w:w="100" w:type="dxa"/>
            </w:tcMar>
            <w:vAlign w:val="center"/>
          </w:tcPr>
          <w:p w14:paraId="0395F1BE" w14:textId="77777777" w:rsidR="00AD474D" w:rsidRDefault="00AD474D">
            <w:pPr>
              <w:spacing w:after="0"/>
              <w:ind w:left="135"/>
            </w:pPr>
          </w:p>
        </w:tc>
      </w:tr>
      <w:tr w:rsidR="00AD474D" w:rsidRPr="00A93E68" w14:paraId="18964BF3" w14:textId="77777777">
        <w:trPr>
          <w:trHeight w:val="144"/>
          <w:tblCellSpacing w:w="20" w:type="nil"/>
        </w:trPr>
        <w:tc>
          <w:tcPr>
            <w:tcW w:w="366" w:type="dxa"/>
            <w:tcMar>
              <w:top w:w="50" w:type="dxa"/>
              <w:left w:w="100" w:type="dxa"/>
            </w:tcMar>
            <w:vAlign w:val="center"/>
          </w:tcPr>
          <w:p w14:paraId="66728A1F" w14:textId="77777777" w:rsidR="00AD474D" w:rsidRDefault="00000000">
            <w:pPr>
              <w:spacing w:after="0"/>
            </w:pPr>
            <w:r>
              <w:rPr>
                <w:rFonts w:ascii="Times New Roman" w:hAnsi="Times New Roman"/>
                <w:color w:val="000000"/>
                <w:sz w:val="24"/>
              </w:rPr>
              <w:t>9</w:t>
            </w:r>
          </w:p>
        </w:tc>
        <w:tc>
          <w:tcPr>
            <w:tcW w:w="3344" w:type="dxa"/>
            <w:tcMar>
              <w:top w:w="50" w:type="dxa"/>
              <w:left w:w="100" w:type="dxa"/>
            </w:tcMar>
            <w:vAlign w:val="center"/>
          </w:tcPr>
          <w:p w14:paraId="5329B016" w14:textId="77777777" w:rsidR="00AD474D" w:rsidRPr="00A93E68" w:rsidRDefault="00000000">
            <w:pPr>
              <w:spacing w:after="0"/>
              <w:ind w:left="135"/>
              <w:rPr>
                <w:lang w:val="ru-RU"/>
              </w:rPr>
            </w:pPr>
            <w:r w:rsidRPr="00A93E68">
              <w:rPr>
                <w:rFonts w:ascii="Times New Roman" w:hAnsi="Times New Roman"/>
                <w:color w:val="000000"/>
                <w:sz w:val="24"/>
                <w:lang w:val="ru-RU"/>
              </w:rPr>
              <w:t>Нахождение длин сторон и величин углов треугольников</w:t>
            </w:r>
          </w:p>
        </w:tc>
        <w:tc>
          <w:tcPr>
            <w:tcW w:w="812" w:type="dxa"/>
            <w:tcMar>
              <w:top w:w="50" w:type="dxa"/>
              <w:left w:w="100" w:type="dxa"/>
            </w:tcMar>
            <w:vAlign w:val="center"/>
          </w:tcPr>
          <w:p w14:paraId="01551A42"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8DCF66C"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0FE659AA"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130A9831" w14:textId="77777777" w:rsidR="00AD474D" w:rsidRDefault="00AD474D">
            <w:pPr>
              <w:spacing w:after="0"/>
              <w:ind w:left="135"/>
            </w:pPr>
          </w:p>
        </w:tc>
        <w:tc>
          <w:tcPr>
            <w:tcW w:w="1955" w:type="dxa"/>
            <w:tcMar>
              <w:top w:w="50" w:type="dxa"/>
              <w:left w:w="100" w:type="dxa"/>
            </w:tcMar>
            <w:vAlign w:val="center"/>
          </w:tcPr>
          <w:p w14:paraId="187D4394"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w:t>
              </w:r>
              <w:r>
                <w:rPr>
                  <w:rFonts w:ascii="Times New Roman" w:hAnsi="Times New Roman"/>
                  <w:color w:val="0000FF"/>
                  <w:u w:val="single"/>
                </w:rPr>
                <w:t>a</w:t>
              </w:r>
              <w:r w:rsidRPr="00A93E68">
                <w:rPr>
                  <w:rFonts w:ascii="Times New Roman" w:hAnsi="Times New Roman"/>
                  <w:color w:val="0000FF"/>
                  <w:u w:val="single"/>
                  <w:lang w:val="ru-RU"/>
                </w:rPr>
                <w:t>1430</w:t>
              </w:r>
              <w:r>
                <w:rPr>
                  <w:rFonts w:ascii="Times New Roman" w:hAnsi="Times New Roman"/>
                  <w:color w:val="0000FF"/>
                  <w:u w:val="single"/>
                </w:rPr>
                <w:t>b</w:t>
              </w:r>
              <w:r w:rsidRPr="00A93E68">
                <w:rPr>
                  <w:rFonts w:ascii="Times New Roman" w:hAnsi="Times New Roman"/>
                  <w:color w:val="0000FF"/>
                  <w:u w:val="single"/>
                  <w:lang w:val="ru-RU"/>
                </w:rPr>
                <w:t>0</w:t>
              </w:r>
            </w:hyperlink>
          </w:p>
        </w:tc>
      </w:tr>
      <w:tr w:rsidR="00AD474D" w:rsidRPr="00A93E68" w14:paraId="2F7AB67F" w14:textId="77777777">
        <w:trPr>
          <w:trHeight w:val="144"/>
          <w:tblCellSpacing w:w="20" w:type="nil"/>
        </w:trPr>
        <w:tc>
          <w:tcPr>
            <w:tcW w:w="366" w:type="dxa"/>
            <w:tcMar>
              <w:top w:w="50" w:type="dxa"/>
              <w:left w:w="100" w:type="dxa"/>
            </w:tcMar>
            <w:vAlign w:val="center"/>
          </w:tcPr>
          <w:p w14:paraId="58EC722E" w14:textId="77777777" w:rsidR="00AD474D" w:rsidRDefault="00000000">
            <w:pPr>
              <w:spacing w:after="0"/>
            </w:pPr>
            <w:r>
              <w:rPr>
                <w:rFonts w:ascii="Times New Roman" w:hAnsi="Times New Roman"/>
                <w:color w:val="000000"/>
                <w:sz w:val="24"/>
              </w:rPr>
              <w:t>10</w:t>
            </w:r>
          </w:p>
        </w:tc>
        <w:tc>
          <w:tcPr>
            <w:tcW w:w="3344" w:type="dxa"/>
            <w:tcMar>
              <w:top w:w="50" w:type="dxa"/>
              <w:left w:w="100" w:type="dxa"/>
            </w:tcMar>
            <w:vAlign w:val="center"/>
          </w:tcPr>
          <w:p w14:paraId="01E544CD" w14:textId="77777777" w:rsidR="00AD474D" w:rsidRDefault="00000000">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14:paraId="538D2A23" w14:textId="77777777" w:rsidR="00AD474D"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9966D5C"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4AEE61CD"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362AC738" w14:textId="77777777" w:rsidR="00AD474D" w:rsidRDefault="00AD474D">
            <w:pPr>
              <w:spacing w:after="0"/>
              <w:ind w:left="135"/>
            </w:pPr>
          </w:p>
        </w:tc>
        <w:tc>
          <w:tcPr>
            <w:tcW w:w="1955" w:type="dxa"/>
            <w:tcMar>
              <w:top w:w="50" w:type="dxa"/>
              <w:left w:w="100" w:type="dxa"/>
            </w:tcMar>
            <w:vAlign w:val="center"/>
          </w:tcPr>
          <w:p w14:paraId="22298FB4"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w:t>
              </w:r>
              <w:r>
                <w:rPr>
                  <w:rFonts w:ascii="Times New Roman" w:hAnsi="Times New Roman"/>
                  <w:color w:val="0000FF"/>
                  <w:u w:val="single"/>
                </w:rPr>
                <w:t>a</w:t>
              </w:r>
              <w:r w:rsidRPr="00A93E68">
                <w:rPr>
                  <w:rFonts w:ascii="Times New Roman" w:hAnsi="Times New Roman"/>
                  <w:color w:val="0000FF"/>
                  <w:u w:val="single"/>
                  <w:lang w:val="ru-RU"/>
                </w:rPr>
                <w:t>142</w:t>
              </w:r>
              <w:r>
                <w:rPr>
                  <w:rFonts w:ascii="Times New Roman" w:hAnsi="Times New Roman"/>
                  <w:color w:val="0000FF"/>
                  <w:u w:val="single"/>
                </w:rPr>
                <w:t>ac</w:t>
              </w:r>
              <w:r w:rsidRPr="00A93E68">
                <w:rPr>
                  <w:rFonts w:ascii="Times New Roman" w:hAnsi="Times New Roman"/>
                  <w:color w:val="0000FF"/>
                  <w:u w:val="single"/>
                  <w:lang w:val="ru-RU"/>
                </w:rPr>
                <w:t>0</w:t>
              </w:r>
            </w:hyperlink>
          </w:p>
        </w:tc>
      </w:tr>
      <w:tr w:rsidR="00AD474D" w:rsidRPr="00A93E68" w14:paraId="74D1B5FC" w14:textId="77777777">
        <w:trPr>
          <w:trHeight w:val="144"/>
          <w:tblCellSpacing w:w="20" w:type="nil"/>
        </w:trPr>
        <w:tc>
          <w:tcPr>
            <w:tcW w:w="366" w:type="dxa"/>
            <w:tcMar>
              <w:top w:w="50" w:type="dxa"/>
              <w:left w:w="100" w:type="dxa"/>
            </w:tcMar>
            <w:vAlign w:val="center"/>
          </w:tcPr>
          <w:p w14:paraId="11B7F244" w14:textId="77777777" w:rsidR="00AD474D" w:rsidRDefault="00000000">
            <w:pPr>
              <w:spacing w:after="0"/>
            </w:pPr>
            <w:r>
              <w:rPr>
                <w:rFonts w:ascii="Times New Roman" w:hAnsi="Times New Roman"/>
                <w:color w:val="000000"/>
                <w:sz w:val="24"/>
              </w:rPr>
              <w:t>11</w:t>
            </w:r>
          </w:p>
        </w:tc>
        <w:tc>
          <w:tcPr>
            <w:tcW w:w="3344" w:type="dxa"/>
            <w:tcMar>
              <w:top w:w="50" w:type="dxa"/>
              <w:left w:w="100" w:type="dxa"/>
            </w:tcMar>
            <w:vAlign w:val="center"/>
          </w:tcPr>
          <w:p w14:paraId="58D5E328" w14:textId="77777777" w:rsidR="00AD474D" w:rsidRDefault="00000000">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14:paraId="2078682C" w14:textId="77777777" w:rsidR="00AD474D"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6413660"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4ECFEB46"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1981B393" w14:textId="77777777" w:rsidR="00AD474D" w:rsidRDefault="00AD474D">
            <w:pPr>
              <w:spacing w:after="0"/>
              <w:ind w:left="135"/>
            </w:pPr>
          </w:p>
        </w:tc>
        <w:tc>
          <w:tcPr>
            <w:tcW w:w="1955" w:type="dxa"/>
            <w:tcMar>
              <w:top w:w="50" w:type="dxa"/>
              <w:left w:w="100" w:type="dxa"/>
            </w:tcMar>
            <w:vAlign w:val="center"/>
          </w:tcPr>
          <w:p w14:paraId="1FD2CB65"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w:t>
              </w:r>
              <w:r>
                <w:rPr>
                  <w:rFonts w:ascii="Times New Roman" w:hAnsi="Times New Roman"/>
                  <w:color w:val="0000FF"/>
                  <w:u w:val="single"/>
                </w:rPr>
                <w:t>a</w:t>
              </w:r>
              <w:r w:rsidRPr="00A93E68">
                <w:rPr>
                  <w:rFonts w:ascii="Times New Roman" w:hAnsi="Times New Roman"/>
                  <w:color w:val="0000FF"/>
                  <w:u w:val="single"/>
                  <w:lang w:val="ru-RU"/>
                </w:rPr>
                <w:t>142</w:t>
              </w:r>
              <w:r>
                <w:rPr>
                  <w:rFonts w:ascii="Times New Roman" w:hAnsi="Times New Roman"/>
                  <w:color w:val="0000FF"/>
                  <w:u w:val="single"/>
                </w:rPr>
                <w:t>ac</w:t>
              </w:r>
              <w:r w:rsidRPr="00A93E68">
                <w:rPr>
                  <w:rFonts w:ascii="Times New Roman" w:hAnsi="Times New Roman"/>
                  <w:color w:val="0000FF"/>
                  <w:u w:val="single"/>
                  <w:lang w:val="ru-RU"/>
                </w:rPr>
                <w:t>0</w:t>
              </w:r>
            </w:hyperlink>
          </w:p>
        </w:tc>
      </w:tr>
      <w:tr w:rsidR="00AD474D" w:rsidRPr="00A93E68" w14:paraId="6D2CC202" w14:textId="77777777">
        <w:trPr>
          <w:trHeight w:val="144"/>
          <w:tblCellSpacing w:w="20" w:type="nil"/>
        </w:trPr>
        <w:tc>
          <w:tcPr>
            <w:tcW w:w="366" w:type="dxa"/>
            <w:tcMar>
              <w:top w:w="50" w:type="dxa"/>
              <w:left w:w="100" w:type="dxa"/>
            </w:tcMar>
            <w:vAlign w:val="center"/>
          </w:tcPr>
          <w:p w14:paraId="2C3F6BA6" w14:textId="77777777" w:rsidR="00AD474D" w:rsidRDefault="00000000">
            <w:pPr>
              <w:spacing w:after="0"/>
            </w:pPr>
            <w:r>
              <w:rPr>
                <w:rFonts w:ascii="Times New Roman" w:hAnsi="Times New Roman"/>
                <w:color w:val="000000"/>
                <w:sz w:val="24"/>
              </w:rPr>
              <w:t>12</w:t>
            </w:r>
          </w:p>
        </w:tc>
        <w:tc>
          <w:tcPr>
            <w:tcW w:w="3344" w:type="dxa"/>
            <w:tcMar>
              <w:top w:w="50" w:type="dxa"/>
              <w:left w:w="100" w:type="dxa"/>
            </w:tcMar>
            <w:vAlign w:val="center"/>
          </w:tcPr>
          <w:p w14:paraId="181196C0" w14:textId="77777777" w:rsidR="00AD474D" w:rsidRDefault="00000000">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14:paraId="75D0F640" w14:textId="77777777" w:rsidR="00AD474D"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C83DF6C"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1A1F1AE9"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36582D0B" w14:textId="77777777" w:rsidR="00AD474D" w:rsidRDefault="00AD474D">
            <w:pPr>
              <w:spacing w:after="0"/>
              <w:ind w:left="135"/>
            </w:pPr>
          </w:p>
        </w:tc>
        <w:tc>
          <w:tcPr>
            <w:tcW w:w="1955" w:type="dxa"/>
            <w:tcMar>
              <w:top w:w="50" w:type="dxa"/>
              <w:left w:w="100" w:type="dxa"/>
            </w:tcMar>
            <w:vAlign w:val="center"/>
          </w:tcPr>
          <w:p w14:paraId="6FC4D503"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w:t>
              </w:r>
              <w:r>
                <w:rPr>
                  <w:rFonts w:ascii="Times New Roman" w:hAnsi="Times New Roman"/>
                  <w:color w:val="0000FF"/>
                  <w:u w:val="single"/>
                </w:rPr>
                <w:t>a</w:t>
              </w:r>
              <w:r w:rsidRPr="00A93E68">
                <w:rPr>
                  <w:rFonts w:ascii="Times New Roman" w:hAnsi="Times New Roman"/>
                  <w:color w:val="0000FF"/>
                  <w:u w:val="single"/>
                  <w:lang w:val="ru-RU"/>
                </w:rPr>
                <w:t>142</w:t>
              </w:r>
              <w:r>
                <w:rPr>
                  <w:rFonts w:ascii="Times New Roman" w:hAnsi="Times New Roman"/>
                  <w:color w:val="0000FF"/>
                  <w:u w:val="single"/>
                </w:rPr>
                <w:t>ac</w:t>
              </w:r>
              <w:r w:rsidRPr="00A93E68">
                <w:rPr>
                  <w:rFonts w:ascii="Times New Roman" w:hAnsi="Times New Roman"/>
                  <w:color w:val="0000FF"/>
                  <w:u w:val="single"/>
                  <w:lang w:val="ru-RU"/>
                </w:rPr>
                <w:t>0</w:t>
              </w:r>
            </w:hyperlink>
          </w:p>
        </w:tc>
      </w:tr>
      <w:tr w:rsidR="00AD474D" w:rsidRPr="00A93E68" w14:paraId="5B07F600" w14:textId="77777777">
        <w:trPr>
          <w:trHeight w:val="144"/>
          <w:tblCellSpacing w:w="20" w:type="nil"/>
        </w:trPr>
        <w:tc>
          <w:tcPr>
            <w:tcW w:w="366" w:type="dxa"/>
            <w:tcMar>
              <w:top w:w="50" w:type="dxa"/>
              <w:left w:w="100" w:type="dxa"/>
            </w:tcMar>
            <w:vAlign w:val="center"/>
          </w:tcPr>
          <w:p w14:paraId="691BB28C" w14:textId="77777777" w:rsidR="00AD474D" w:rsidRDefault="00000000">
            <w:pPr>
              <w:spacing w:after="0"/>
            </w:pPr>
            <w:r>
              <w:rPr>
                <w:rFonts w:ascii="Times New Roman" w:hAnsi="Times New Roman"/>
                <w:color w:val="000000"/>
                <w:sz w:val="24"/>
              </w:rPr>
              <w:t>13</w:t>
            </w:r>
          </w:p>
        </w:tc>
        <w:tc>
          <w:tcPr>
            <w:tcW w:w="3344" w:type="dxa"/>
            <w:tcMar>
              <w:top w:w="50" w:type="dxa"/>
              <w:left w:w="100" w:type="dxa"/>
            </w:tcMar>
            <w:vAlign w:val="center"/>
          </w:tcPr>
          <w:p w14:paraId="669D8D62" w14:textId="77777777" w:rsidR="00AD474D" w:rsidRDefault="00000000">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14:paraId="4545D15A" w14:textId="77777777" w:rsidR="00AD474D"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27D40FD"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3A32F4D7"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4FE7A828" w14:textId="77777777" w:rsidR="00AD474D" w:rsidRDefault="00AD474D">
            <w:pPr>
              <w:spacing w:after="0"/>
              <w:ind w:left="135"/>
            </w:pPr>
          </w:p>
        </w:tc>
        <w:tc>
          <w:tcPr>
            <w:tcW w:w="1955" w:type="dxa"/>
            <w:tcMar>
              <w:top w:w="50" w:type="dxa"/>
              <w:left w:w="100" w:type="dxa"/>
            </w:tcMar>
            <w:vAlign w:val="center"/>
          </w:tcPr>
          <w:p w14:paraId="052AEE63"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w:t>
              </w:r>
              <w:r>
                <w:rPr>
                  <w:rFonts w:ascii="Times New Roman" w:hAnsi="Times New Roman"/>
                  <w:color w:val="0000FF"/>
                  <w:u w:val="single"/>
                </w:rPr>
                <w:t>a</w:t>
              </w:r>
              <w:r w:rsidRPr="00A93E68">
                <w:rPr>
                  <w:rFonts w:ascii="Times New Roman" w:hAnsi="Times New Roman"/>
                  <w:color w:val="0000FF"/>
                  <w:u w:val="single"/>
                  <w:lang w:val="ru-RU"/>
                </w:rPr>
                <w:t>142</w:t>
              </w:r>
              <w:r>
                <w:rPr>
                  <w:rFonts w:ascii="Times New Roman" w:hAnsi="Times New Roman"/>
                  <w:color w:val="0000FF"/>
                  <w:u w:val="single"/>
                </w:rPr>
                <w:t>ac</w:t>
              </w:r>
              <w:r w:rsidRPr="00A93E68">
                <w:rPr>
                  <w:rFonts w:ascii="Times New Roman" w:hAnsi="Times New Roman"/>
                  <w:color w:val="0000FF"/>
                  <w:u w:val="single"/>
                  <w:lang w:val="ru-RU"/>
                </w:rPr>
                <w:t>0</w:t>
              </w:r>
            </w:hyperlink>
          </w:p>
        </w:tc>
      </w:tr>
      <w:tr w:rsidR="00AD474D" w:rsidRPr="00A93E68" w14:paraId="6D29A7F6" w14:textId="77777777">
        <w:trPr>
          <w:trHeight w:val="144"/>
          <w:tblCellSpacing w:w="20" w:type="nil"/>
        </w:trPr>
        <w:tc>
          <w:tcPr>
            <w:tcW w:w="366" w:type="dxa"/>
            <w:tcMar>
              <w:top w:w="50" w:type="dxa"/>
              <w:left w:w="100" w:type="dxa"/>
            </w:tcMar>
            <w:vAlign w:val="center"/>
          </w:tcPr>
          <w:p w14:paraId="5B753404" w14:textId="77777777" w:rsidR="00AD474D" w:rsidRDefault="00000000">
            <w:pPr>
              <w:spacing w:after="0"/>
            </w:pPr>
            <w:r>
              <w:rPr>
                <w:rFonts w:ascii="Times New Roman" w:hAnsi="Times New Roman"/>
                <w:color w:val="000000"/>
                <w:sz w:val="24"/>
              </w:rPr>
              <w:lastRenderedPageBreak/>
              <w:t>14</w:t>
            </w:r>
          </w:p>
        </w:tc>
        <w:tc>
          <w:tcPr>
            <w:tcW w:w="3344" w:type="dxa"/>
            <w:tcMar>
              <w:top w:w="50" w:type="dxa"/>
              <w:left w:w="100" w:type="dxa"/>
            </w:tcMar>
            <w:vAlign w:val="center"/>
          </w:tcPr>
          <w:p w14:paraId="3A596B60" w14:textId="77777777" w:rsidR="00AD474D" w:rsidRPr="00A93E68" w:rsidRDefault="00000000">
            <w:pPr>
              <w:spacing w:after="0"/>
              <w:ind w:left="135"/>
              <w:rPr>
                <w:lang w:val="ru-RU"/>
              </w:rPr>
            </w:pPr>
            <w:r w:rsidRPr="00A93E68">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14:paraId="13790743"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5185076"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30D37E68"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3CA536D2" w14:textId="77777777" w:rsidR="00AD474D" w:rsidRDefault="00AD474D">
            <w:pPr>
              <w:spacing w:after="0"/>
              <w:ind w:left="135"/>
            </w:pPr>
          </w:p>
        </w:tc>
        <w:tc>
          <w:tcPr>
            <w:tcW w:w="1955" w:type="dxa"/>
            <w:tcMar>
              <w:top w:w="50" w:type="dxa"/>
              <w:left w:w="100" w:type="dxa"/>
            </w:tcMar>
            <w:vAlign w:val="center"/>
          </w:tcPr>
          <w:p w14:paraId="2934E45E"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w:t>
              </w:r>
              <w:r>
                <w:rPr>
                  <w:rFonts w:ascii="Times New Roman" w:hAnsi="Times New Roman"/>
                  <w:color w:val="0000FF"/>
                  <w:u w:val="single"/>
                </w:rPr>
                <w:t>a</w:t>
              </w:r>
              <w:r w:rsidRPr="00A93E68">
                <w:rPr>
                  <w:rFonts w:ascii="Times New Roman" w:hAnsi="Times New Roman"/>
                  <w:color w:val="0000FF"/>
                  <w:u w:val="single"/>
                  <w:lang w:val="ru-RU"/>
                </w:rPr>
                <w:t>142</w:t>
              </w:r>
              <w:r>
                <w:rPr>
                  <w:rFonts w:ascii="Times New Roman" w:hAnsi="Times New Roman"/>
                  <w:color w:val="0000FF"/>
                  <w:u w:val="single"/>
                </w:rPr>
                <w:t>c</w:t>
              </w:r>
              <w:r w:rsidRPr="00A93E68">
                <w:rPr>
                  <w:rFonts w:ascii="Times New Roman" w:hAnsi="Times New Roman"/>
                  <w:color w:val="0000FF"/>
                  <w:u w:val="single"/>
                  <w:lang w:val="ru-RU"/>
                </w:rPr>
                <w:t>3</w:t>
              </w:r>
              <w:r>
                <w:rPr>
                  <w:rFonts w:ascii="Times New Roman" w:hAnsi="Times New Roman"/>
                  <w:color w:val="0000FF"/>
                  <w:u w:val="single"/>
                </w:rPr>
                <w:t>c</w:t>
              </w:r>
            </w:hyperlink>
          </w:p>
        </w:tc>
      </w:tr>
      <w:tr w:rsidR="00AD474D" w14:paraId="4FF0E06D" w14:textId="77777777">
        <w:trPr>
          <w:trHeight w:val="144"/>
          <w:tblCellSpacing w:w="20" w:type="nil"/>
        </w:trPr>
        <w:tc>
          <w:tcPr>
            <w:tcW w:w="366" w:type="dxa"/>
            <w:tcMar>
              <w:top w:w="50" w:type="dxa"/>
              <w:left w:w="100" w:type="dxa"/>
            </w:tcMar>
            <w:vAlign w:val="center"/>
          </w:tcPr>
          <w:p w14:paraId="721D82F2" w14:textId="77777777" w:rsidR="00AD474D" w:rsidRDefault="00000000">
            <w:pPr>
              <w:spacing w:after="0"/>
            </w:pPr>
            <w:r>
              <w:rPr>
                <w:rFonts w:ascii="Times New Roman" w:hAnsi="Times New Roman"/>
                <w:color w:val="000000"/>
                <w:sz w:val="24"/>
              </w:rPr>
              <w:t>15</w:t>
            </w:r>
          </w:p>
        </w:tc>
        <w:tc>
          <w:tcPr>
            <w:tcW w:w="3344" w:type="dxa"/>
            <w:tcMar>
              <w:top w:w="50" w:type="dxa"/>
              <w:left w:w="100" w:type="dxa"/>
            </w:tcMar>
            <w:vAlign w:val="center"/>
          </w:tcPr>
          <w:p w14:paraId="71358468" w14:textId="77777777" w:rsidR="00AD474D" w:rsidRPr="00A93E68" w:rsidRDefault="00000000">
            <w:pPr>
              <w:spacing w:after="0"/>
              <w:ind w:left="135"/>
              <w:rPr>
                <w:lang w:val="ru-RU"/>
              </w:rPr>
            </w:pPr>
            <w:r w:rsidRPr="00A93E68">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14:paraId="2D258BC9"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4705731"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34CDBCFB"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53D7BC47" w14:textId="77777777" w:rsidR="00AD474D" w:rsidRDefault="00AD474D">
            <w:pPr>
              <w:spacing w:after="0"/>
              <w:ind w:left="135"/>
            </w:pPr>
          </w:p>
        </w:tc>
        <w:tc>
          <w:tcPr>
            <w:tcW w:w="1955" w:type="dxa"/>
            <w:tcMar>
              <w:top w:w="50" w:type="dxa"/>
              <w:left w:w="100" w:type="dxa"/>
            </w:tcMar>
            <w:vAlign w:val="center"/>
          </w:tcPr>
          <w:p w14:paraId="165EDA7E" w14:textId="77777777" w:rsidR="00AD474D" w:rsidRDefault="00AD474D">
            <w:pPr>
              <w:spacing w:after="0"/>
              <w:ind w:left="135"/>
            </w:pPr>
          </w:p>
        </w:tc>
      </w:tr>
      <w:tr w:rsidR="00AD474D" w:rsidRPr="00A93E68" w14:paraId="3E8E47E3" w14:textId="77777777">
        <w:trPr>
          <w:trHeight w:val="144"/>
          <w:tblCellSpacing w:w="20" w:type="nil"/>
        </w:trPr>
        <w:tc>
          <w:tcPr>
            <w:tcW w:w="366" w:type="dxa"/>
            <w:tcMar>
              <w:top w:w="50" w:type="dxa"/>
              <w:left w:w="100" w:type="dxa"/>
            </w:tcMar>
            <w:vAlign w:val="center"/>
          </w:tcPr>
          <w:p w14:paraId="66DE8877" w14:textId="77777777" w:rsidR="00AD474D" w:rsidRDefault="00000000">
            <w:pPr>
              <w:spacing w:after="0"/>
            </w:pPr>
            <w:r>
              <w:rPr>
                <w:rFonts w:ascii="Times New Roman" w:hAnsi="Times New Roman"/>
                <w:color w:val="000000"/>
                <w:sz w:val="24"/>
              </w:rPr>
              <w:t>16</w:t>
            </w:r>
          </w:p>
        </w:tc>
        <w:tc>
          <w:tcPr>
            <w:tcW w:w="3344" w:type="dxa"/>
            <w:tcMar>
              <w:top w:w="50" w:type="dxa"/>
              <w:left w:w="100" w:type="dxa"/>
            </w:tcMar>
            <w:vAlign w:val="center"/>
          </w:tcPr>
          <w:p w14:paraId="02263964" w14:textId="77777777" w:rsidR="00AD474D" w:rsidRPr="00A93E68" w:rsidRDefault="00000000">
            <w:pPr>
              <w:spacing w:after="0"/>
              <w:ind w:left="135"/>
              <w:rPr>
                <w:lang w:val="ru-RU"/>
              </w:rPr>
            </w:pPr>
            <w:r w:rsidRPr="00A93E68">
              <w:rPr>
                <w:rFonts w:ascii="Times New Roman" w:hAnsi="Times New Roman"/>
                <w:color w:val="000000"/>
                <w:sz w:val="24"/>
                <w:lang w:val="ru-RU"/>
              </w:rPr>
              <w:t>Контрольная работа по теме "Решение треугольников"</w:t>
            </w:r>
          </w:p>
        </w:tc>
        <w:tc>
          <w:tcPr>
            <w:tcW w:w="812" w:type="dxa"/>
            <w:tcMar>
              <w:top w:w="50" w:type="dxa"/>
              <w:left w:w="100" w:type="dxa"/>
            </w:tcMar>
            <w:vAlign w:val="center"/>
          </w:tcPr>
          <w:p w14:paraId="0F7463FC"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F2C65EE" w14:textId="77777777" w:rsidR="00AD474D" w:rsidRDefault="0000000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654F52D2"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2F2929C4" w14:textId="77777777" w:rsidR="00AD474D" w:rsidRDefault="00AD474D">
            <w:pPr>
              <w:spacing w:after="0"/>
              <w:ind w:left="135"/>
            </w:pPr>
          </w:p>
        </w:tc>
        <w:tc>
          <w:tcPr>
            <w:tcW w:w="1955" w:type="dxa"/>
            <w:tcMar>
              <w:top w:w="50" w:type="dxa"/>
              <w:left w:w="100" w:type="dxa"/>
            </w:tcMar>
            <w:vAlign w:val="center"/>
          </w:tcPr>
          <w:p w14:paraId="5934181F"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w:t>
              </w:r>
              <w:r>
                <w:rPr>
                  <w:rFonts w:ascii="Times New Roman" w:hAnsi="Times New Roman"/>
                  <w:color w:val="0000FF"/>
                  <w:u w:val="single"/>
                </w:rPr>
                <w:t>a</w:t>
              </w:r>
              <w:r w:rsidRPr="00A93E68">
                <w:rPr>
                  <w:rFonts w:ascii="Times New Roman" w:hAnsi="Times New Roman"/>
                  <w:color w:val="0000FF"/>
                  <w:u w:val="single"/>
                  <w:lang w:val="ru-RU"/>
                </w:rPr>
                <w:t>14392</w:t>
              </w:r>
              <w:r>
                <w:rPr>
                  <w:rFonts w:ascii="Times New Roman" w:hAnsi="Times New Roman"/>
                  <w:color w:val="0000FF"/>
                  <w:u w:val="single"/>
                </w:rPr>
                <w:t>a</w:t>
              </w:r>
            </w:hyperlink>
          </w:p>
        </w:tc>
      </w:tr>
      <w:tr w:rsidR="00AD474D" w:rsidRPr="00A93E68" w14:paraId="2BB2B166" w14:textId="77777777">
        <w:trPr>
          <w:trHeight w:val="144"/>
          <w:tblCellSpacing w:w="20" w:type="nil"/>
        </w:trPr>
        <w:tc>
          <w:tcPr>
            <w:tcW w:w="366" w:type="dxa"/>
            <w:tcMar>
              <w:top w:w="50" w:type="dxa"/>
              <w:left w:w="100" w:type="dxa"/>
            </w:tcMar>
            <w:vAlign w:val="center"/>
          </w:tcPr>
          <w:p w14:paraId="73689525" w14:textId="77777777" w:rsidR="00AD474D" w:rsidRDefault="00000000">
            <w:pPr>
              <w:spacing w:after="0"/>
            </w:pPr>
            <w:r>
              <w:rPr>
                <w:rFonts w:ascii="Times New Roman" w:hAnsi="Times New Roman"/>
                <w:color w:val="000000"/>
                <w:sz w:val="24"/>
              </w:rPr>
              <w:t>17</w:t>
            </w:r>
          </w:p>
        </w:tc>
        <w:tc>
          <w:tcPr>
            <w:tcW w:w="3344" w:type="dxa"/>
            <w:tcMar>
              <w:top w:w="50" w:type="dxa"/>
              <w:left w:w="100" w:type="dxa"/>
            </w:tcMar>
            <w:vAlign w:val="center"/>
          </w:tcPr>
          <w:p w14:paraId="0E2EA9CD" w14:textId="77777777" w:rsidR="00AD474D" w:rsidRDefault="00000000">
            <w:pPr>
              <w:spacing w:after="0"/>
              <w:ind w:left="135"/>
            </w:pPr>
            <w:r>
              <w:rPr>
                <w:rFonts w:ascii="Times New Roman" w:hAnsi="Times New Roman"/>
                <w:color w:val="000000"/>
                <w:sz w:val="24"/>
              </w:rPr>
              <w:t>Понятие о преобразовании подобия</w:t>
            </w:r>
          </w:p>
        </w:tc>
        <w:tc>
          <w:tcPr>
            <w:tcW w:w="812" w:type="dxa"/>
            <w:tcMar>
              <w:top w:w="50" w:type="dxa"/>
              <w:left w:w="100" w:type="dxa"/>
            </w:tcMar>
            <w:vAlign w:val="center"/>
          </w:tcPr>
          <w:p w14:paraId="2F34CC9B" w14:textId="77777777" w:rsidR="00AD474D"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79A1374"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0CE90503"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6271FC96" w14:textId="77777777" w:rsidR="00AD474D" w:rsidRDefault="00AD474D">
            <w:pPr>
              <w:spacing w:after="0"/>
              <w:ind w:left="135"/>
            </w:pPr>
          </w:p>
        </w:tc>
        <w:tc>
          <w:tcPr>
            <w:tcW w:w="1955" w:type="dxa"/>
            <w:tcMar>
              <w:top w:w="50" w:type="dxa"/>
              <w:left w:w="100" w:type="dxa"/>
            </w:tcMar>
            <w:vAlign w:val="center"/>
          </w:tcPr>
          <w:p w14:paraId="49F3DEAF"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w:t>
              </w:r>
              <w:r>
                <w:rPr>
                  <w:rFonts w:ascii="Times New Roman" w:hAnsi="Times New Roman"/>
                  <w:color w:val="0000FF"/>
                  <w:u w:val="single"/>
                </w:rPr>
                <w:t>a</w:t>
              </w:r>
              <w:r w:rsidRPr="00A93E68">
                <w:rPr>
                  <w:rFonts w:ascii="Times New Roman" w:hAnsi="Times New Roman"/>
                  <w:color w:val="0000FF"/>
                  <w:u w:val="single"/>
                  <w:lang w:val="ru-RU"/>
                </w:rPr>
                <w:t>143</w:t>
              </w:r>
              <w:r>
                <w:rPr>
                  <w:rFonts w:ascii="Times New Roman" w:hAnsi="Times New Roman"/>
                  <w:color w:val="0000FF"/>
                  <w:u w:val="single"/>
                </w:rPr>
                <w:t>ab</w:t>
              </w:r>
              <w:r w:rsidRPr="00A93E68">
                <w:rPr>
                  <w:rFonts w:ascii="Times New Roman" w:hAnsi="Times New Roman"/>
                  <w:color w:val="0000FF"/>
                  <w:u w:val="single"/>
                  <w:lang w:val="ru-RU"/>
                </w:rPr>
                <w:t>0</w:t>
              </w:r>
            </w:hyperlink>
          </w:p>
        </w:tc>
      </w:tr>
      <w:tr w:rsidR="00AD474D" w:rsidRPr="00A93E68" w14:paraId="49097B2D" w14:textId="77777777">
        <w:trPr>
          <w:trHeight w:val="144"/>
          <w:tblCellSpacing w:w="20" w:type="nil"/>
        </w:trPr>
        <w:tc>
          <w:tcPr>
            <w:tcW w:w="366" w:type="dxa"/>
            <w:tcMar>
              <w:top w:w="50" w:type="dxa"/>
              <w:left w:w="100" w:type="dxa"/>
            </w:tcMar>
            <w:vAlign w:val="center"/>
          </w:tcPr>
          <w:p w14:paraId="014C5706" w14:textId="77777777" w:rsidR="00AD474D" w:rsidRDefault="00000000">
            <w:pPr>
              <w:spacing w:after="0"/>
            </w:pPr>
            <w:r>
              <w:rPr>
                <w:rFonts w:ascii="Times New Roman" w:hAnsi="Times New Roman"/>
                <w:color w:val="000000"/>
                <w:sz w:val="24"/>
              </w:rPr>
              <w:t>18</w:t>
            </w:r>
          </w:p>
        </w:tc>
        <w:tc>
          <w:tcPr>
            <w:tcW w:w="3344" w:type="dxa"/>
            <w:tcMar>
              <w:top w:w="50" w:type="dxa"/>
              <w:left w:w="100" w:type="dxa"/>
            </w:tcMar>
            <w:vAlign w:val="center"/>
          </w:tcPr>
          <w:p w14:paraId="68B320CC" w14:textId="77777777" w:rsidR="00AD474D" w:rsidRDefault="00000000">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14:paraId="3AFE24FA" w14:textId="77777777" w:rsidR="00AD474D"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2DD5B38"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4101495D"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69683C57" w14:textId="77777777" w:rsidR="00AD474D" w:rsidRDefault="00AD474D">
            <w:pPr>
              <w:spacing w:after="0"/>
              <w:ind w:left="135"/>
            </w:pPr>
          </w:p>
        </w:tc>
        <w:tc>
          <w:tcPr>
            <w:tcW w:w="1955" w:type="dxa"/>
            <w:tcMar>
              <w:top w:w="50" w:type="dxa"/>
              <w:left w:w="100" w:type="dxa"/>
            </w:tcMar>
            <w:vAlign w:val="center"/>
          </w:tcPr>
          <w:p w14:paraId="5EDFC15A"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w:t>
              </w:r>
              <w:r>
                <w:rPr>
                  <w:rFonts w:ascii="Times New Roman" w:hAnsi="Times New Roman"/>
                  <w:color w:val="0000FF"/>
                  <w:u w:val="single"/>
                </w:rPr>
                <w:t>a</w:t>
              </w:r>
              <w:r w:rsidRPr="00A93E68">
                <w:rPr>
                  <w:rFonts w:ascii="Times New Roman" w:hAnsi="Times New Roman"/>
                  <w:color w:val="0000FF"/>
                  <w:u w:val="single"/>
                  <w:lang w:val="ru-RU"/>
                </w:rPr>
                <w:t>143</w:t>
              </w:r>
              <w:r>
                <w:rPr>
                  <w:rFonts w:ascii="Times New Roman" w:hAnsi="Times New Roman"/>
                  <w:color w:val="0000FF"/>
                  <w:u w:val="single"/>
                </w:rPr>
                <w:t>de</w:t>
              </w:r>
              <w:r w:rsidRPr="00A93E68">
                <w:rPr>
                  <w:rFonts w:ascii="Times New Roman" w:hAnsi="Times New Roman"/>
                  <w:color w:val="0000FF"/>
                  <w:u w:val="single"/>
                  <w:lang w:val="ru-RU"/>
                </w:rPr>
                <w:t>4</w:t>
              </w:r>
            </w:hyperlink>
          </w:p>
        </w:tc>
      </w:tr>
      <w:tr w:rsidR="00AD474D" w14:paraId="5A5E43B3" w14:textId="77777777">
        <w:trPr>
          <w:trHeight w:val="144"/>
          <w:tblCellSpacing w:w="20" w:type="nil"/>
        </w:trPr>
        <w:tc>
          <w:tcPr>
            <w:tcW w:w="366" w:type="dxa"/>
            <w:tcMar>
              <w:top w:w="50" w:type="dxa"/>
              <w:left w:w="100" w:type="dxa"/>
            </w:tcMar>
            <w:vAlign w:val="center"/>
          </w:tcPr>
          <w:p w14:paraId="0BC75341" w14:textId="77777777" w:rsidR="00AD474D" w:rsidRDefault="00000000">
            <w:pPr>
              <w:spacing w:after="0"/>
            </w:pPr>
            <w:r>
              <w:rPr>
                <w:rFonts w:ascii="Times New Roman" w:hAnsi="Times New Roman"/>
                <w:color w:val="000000"/>
                <w:sz w:val="24"/>
              </w:rPr>
              <w:t>19</w:t>
            </w:r>
          </w:p>
        </w:tc>
        <w:tc>
          <w:tcPr>
            <w:tcW w:w="3344" w:type="dxa"/>
            <w:tcMar>
              <w:top w:w="50" w:type="dxa"/>
              <w:left w:w="100" w:type="dxa"/>
            </w:tcMar>
            <w:vAlign w:val="center"/>
          </w:tcPr>
          <w:p w14:paraId="78D19949" w14:textId="77777777" w:rsidR="00AD474D" w:rsidRDefault="00000000">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14:paraId="1BF279F6" w14:textId="77777777" w:rsidR="00AD474D"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03D9055"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14D6EF0A"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149D042A" w14:textId="77777777" w:rsidR="00AD474D" w:rsidRDefault="00AD474D">
            <w:pPr>
              <w:spacing w:after="0"/>
              <w:ind w:left="135"/>
            </w:pPr>
          </w:p>
        </w:tc>
        <w:tc>
          <w:tcPr>
            <w:tcW w:w="1955" w:type="dxa"/>
            <w:tcMar>
              <w:top w:w="50" w:type="dxa"/>
              <w:left w:w="100" w:type="dxa"/>
            </w:tcMar>
            <w:vAlign w:val="center"/>
          </w:tcPr>
          <w:p w14:paraId="66B57534" w14:textId="77777777" w:rsidR="00AD474D" w:rsidRDefault="00AD474D">
            <w:pPr>
              <w:spacing w:after="0"/>
              <w:ind w:left="135"/>
            </w:pPr>
          </w:p>
        </w:tc>
      </w:tr>
      <w:tr w:rsidR="00AD474D" w:rsidRPr="00A93E68" w14:paraId="4FA69924" w14:textId="77777777">
        <w:trPr>
          <w:trHeight w:val="144"/>
          <w:tblCellSpacing w:w="20" w:type="nil"/>
        </w:trPr>
        <w:tc>
          <w:tcPr>
            <w:tcW w:w="366" w:type="dxa"/>
            <w:tcMar>
              <w:top w:w="50" w:type="dxa"/>
              <w:left w:w="100" w:type="dxa"/>
            </w:tcMar>
            <w:vAlign w:val="center"/>
          </w:tcPr>
          <w:p w14:paraId="6D5814DF" w14:textId="77777777" w:rsidR="00AD474D" w:rsidRDefault="00000000">
            <w:pPr>
              <w:spacing w:after="0"/>
            </w:pPr>
            <w:r>
              <w:rPr>
                <w:rFonts w:ascii="Times New Roman" w:hAnsi="Times New Roman"/>
                <w:color w:val="000000"/>
                <w:sz w:val="24"/>
              </w:rPr>
              <w:t>20</w:t>
            </w:r>
          </w:p>
        </w:tc>
        <w:tc>
          <w:tcPr>
            <w:tcW w:w="3344" w:type="dxa"/>
            <w:tcMar>
              <w:top w:w="50" w:type="dxa"/>
              <w:left w:w="100" w:type="dxa"/>
            </w:tcMar>
            <w:vAlign w:val="center"/>
          </w:tcPr>
          <w:p w14:paraId="6725AFF6" w14:textId="77777777" w:rsidR="00AD474D" w:rsidRPr="00A93E68" w:rsidRDefault="00000000">
            <w:pPr>
              <w:spacing w:after="0"/>
              <w:ind w:left="135"/>
              <w:rPr>
                <w:lang w:val="ru-RU"/>
              </w:rPr>
            </w:pPr>
            <w:r w:rsidRPr="00A93E68">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14:paraId="2BDC616F"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092BCD6"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58632B97"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6F8C357E" w14:textId="77777777" w:rsidR="00AD474D" w:rsidRDefault="00AD474D">
            <w:pPr>
              <w:spacing w:after="0"/>
              <w:ind w:left="135"/>
            </w:pPr>
          </w:p>
        </w:tc>
        <w:tc>
          <w:tcPr>
            <w:tcW w:w="1955" w:type="dxa"/>
            <w:tcMar>
              <w:top w:w="50" w:type="dxa"/>
              <w:left w:w="100" w:type="dxa"/>
            </w:tcMar>
            <w:vAlign w:val="center"/>
          </w:tcPr>
          <w:p w14:paraId="70ED035A"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w:t>
              </w:r>
              <w:r>
                <w:rPr>
                  <w:rFonts w:ascii="Times New Roman" w:hAnsi="Times New Roman"/>
                  <w:color w:val="0000FF"/>
                  <w:u w:val="single"/>
                </w:rPr>
                <w:t>a</w:t>
              </w:r>
              <w:r w:rsidRPr="00A93E68">
                <w:rPr>
                  <w:rFonts w:ascii="Times New Roman" w:hAnsi="Times New Roman"/>
                  <w:color w:val="0000FF"/>
                  <w:u w:val="single"/>
                  <w:lang w:val="ru-RU"/>
                </w:rPr>
                <w:t>14406</w:t>
              </w:r>
              <w:r>
                <w:rPr>
                  <w:rFonts w:ascii="Times New Roman" w:hAnsi="Times New Roman"/>
                  <w:color w:val="0000FF"/>
                  <w:u w:val="single"/>
                </w:rPr>
                <w:t>e</w:t>
              </w:r>
            </w:hyperlink>
          </w:p>
        </w:tc>
      </w:tr>
      <w:tr w:rsidR="00AD474D" w:rsidRPr="00A93E68" w14:paraId="3A4AC4BC" w14:textId="77777777">
        <w:trPr>
          <w:trHeight w:val="144"/>
          <w:tblCellSpacing w:w="20" w:type="nil"/>
        </w:trPr>
        <w:tc>
          <w:tcPr>
            <w:tcW w:w="366" w:type="dxa"/>
            <w:tcMar>
              <w:top w:w="50" w:type="dxa"/>
              <w:left w:w="100" w:type="dxa"/>
            </w:tcMar>
            <w:vAlign w:val="center"/>
          </w:tcPr>
          <w:p w14:paraId="454DE740" w14:textId="77777777" w:rsidR="00AD474D" w:rsidRDefault="00000000">
            <w:pPr>
              <w:spacing w:after="0"/>
            </w:pPr>
            <w:r>
              <w:rPr>
                <w:rFonts w:ascii="Times New Roman" w:hAnsi="Times New Roman"/>
                <w:color w:val="000000"/>
                <w:sz w:val="24"/>
              </w:rPr>
              <w:t>21</w:t>
            </w:r>
          </w:p>
        </w:tc>
        <w:tc>
          <w:tcPr>
            <w:tcW w:w="3344" w:type="dxa"/>
            <w:tcMar>
              <w:top w:w="50" w:type="dxa"/>
              <w:left w:w="100" w:type="dxa"/>
            </w:tcMar>
            <w:vAlign w:val="center"/>
          </w:tcPr>
          <w:p w14:paraId="58AD4EAD" w14:textId="77777777" w:rsidR="00AD474D" w:rsidRPr="00A93E68" w:rsidRDefault="00000000">
            <w:pPr>
              <w:spacing w:after="0"/>
              <w:ind w:left="135"/>
              <w:rPr>
                <w:lang w:val="ru-RU"/>
              </w:rPr>
            </w:pPr>
            <w:r w:rsidRPr="00A93E68">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14:paraId="0BB0272E"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FDBCB80"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2E1AEBC1"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59D32780" w14:textId="77777777" w:rsidR="00AD474D" w:rsidRDefault="00AD474D">
            <w:pPr>
              <w:spacing w:after="0"/>
              <w:ind w:left="135"/>
            </w:pPr>
          </w:p>
        </w:tc>
        <w:tc>
          <w:tcPr>
            <w:tcW w:w="1955" w:type="dxa"/>
            <w:tcMar>
              <w:top w:w="50" w:type="dxa"/>
              <w:left w:w="100" w:type="dxa"/>
            </w:tcMar>
            <w:vAlign w:val="center"/>
          </w:tcPr>
          <w:p w14:paraId="149F31EB"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w:t>
              </w:r>
              <w:r>
                <w:rPr>
                  <w:rFonts w:ascii="Times New Roman" w:hAnsi="Times New Roman"/>
                  <w:color w:val="0000FF"/>
                  <w:u w:val="single"/>
                </w:rPr>
                <w:t>a</w:t>
              </w:r>
              <w:r w:rsidRPr="00A93E68">
                <w:rPr>
                  <w:rFonts w:ascii="Times New Roman" w:hAnsi="Times New Roman"/>
                  <w:color w:val="0000FF"/>
                  <w:u w:val="single"/>
                  <w:lang w:val="ru-RU"/>
                </w:rPr>
                <w:t>1441</w:t>
              </w:r>
              <w:r>
                <w:rPr>
                  <w:rFonts w:ascii="Times New Roman" w:hAnsi="Times New Roman"/>
                  <w:color w:val="0000FF"/>
                  <w:u w:val="single"/>
                </w:rPr>
                <w:t>a</w:t>
              </w:r>
              <w:r w:rsidRPr="00A93E68">
                <w:rPr>
                  <w:rFonts w:ascii="Times New Roman" w:hAnsi="Times New Roman"/>
                  <w:color w:val="0000FF"/>
                  <w:u w:val="single"/>
                  <w:lang w:val="ru-RU"/>
                </w:rPr>
                <w:t>4</w:t>
              </w:r>
            </w:hyperlink>
          </w:p>
        </w:tc>
      </w:tr>
      <w:tr w:rsidR="00AD474D" w:rsidRPr="00A93E68" w14:paraId="0E8FB4E8" w14:textId="77777777">
        <w:trPr>
          <w:trHeight w:val="144"/>
          <w:tblCellSpacing w:w="20" w:type="nil"/>
        </w:trPr>
        <w:tc>
          <w:tcPr>
            <w:tcW w:w="366" w:type="dxa"/>
            <w:tcMar>
              <w:top w:w="50" w:type="dxa"/>
              <w:left w:w="100" w:type="dxa"/>
            </w:tcMar>
            <w:vAlign w:val="center"/>
          </w:tcPr>
          <w:p w14:paraId="616A3B42" w14:textId="77777777" w:rsidR="00AD474D" w:rsidRDefault="00000000">
            <w:pPr>
              <w:spacing w:after="0"/>
            </w:pPr>
            <w:r>
              <w:rPr>
                <w:rFonts w:ascii="Times New Roman" w:hAnsi="Times New Roman"/>
                <w:color w:val="000000"/>
                <w:sz w:val="24"/>
              </w:rPr>
              <w:t>22</w:t>
            </w:r>
          </w:p>
        </w:tc>
        <w:tc>
          <w:tcPr>
            <w:tcW w:w="3344" w:type="dxa"/>
            <w:tcMar>
              <w:top w:w="50" w:type="dxa"/>
              <w:left w:w="100" w:type="dxa"/>
            </w:tcMar>
            <w:vAlign w:val="center"/>
          </w:tcPr>
          <w:p w14:paraId="43704072" w14:textId="77777777" w:rsidR="00AD474D" w:rsidRPr="00A93E68" w:rsidRDefault="00000000">
            <w:pPr>
              <w:spacing w:after="0"/>
              <w:ind w:left="135"/>
              <w:rPr>
                <w:lang w:val="ru-RU"/>
              </w:rPr>
            </w:pPr>
            <w:r w:rsidRPr="00A93E68">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14:paraId="44653DB7"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AFD6952"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66BE78CE"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342D6728" w14:textId="77777777" w:rsidR="00AD474D" w:rsidRDefault="00AD474D">
            <w:pPr>
              <w:spacing w:after="0"/>
              <w:ind w:left="135"/>
            </w:pPr>
          </w:p>
        </w:tc>
        <w:tc>
          <w:tcPr>
            <w:tcW w:w="1955" w:type="dxa"/>
            <w:tcMar>
              <w:top w:w="50" w:type="dxa"/>
              <w:left w:w="100" w:type="dxa"/>
            </w:tcMar>
            <w:vAlign w:val="center"/>
          </w:tcPr>
          <w:p w14:paraId="4CDB27B9"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w:t>
              </w:r>
              <w:r>
                <w:rPr>
                  <w:rFonts w:ascii="Times New Roman" w:hAnsi="Times New Roman"/>
                  <w:color w:val="0000FF"/>
                  <w:u w:val="single"/>
                </w:rPr>
                <w:t>a</w:t>
              </w:r>
              <w:r w:rsidRPr="00A93E68">
                <w:rPr>
                  <w:rFonts w:ascii="Times New Roman" w:hAnsi="Times New Roman"/>
                  <w:color w:val="0000FF"/>
                  <w:u w:val="single"/>
                  <w:lang w:val="ru-RU"/>
                </w:rPr>
                <w:t>1442</w:t>
              </w:r>
              <w:r>
                <w:rPr>
                  <w:rFonts w:ascii="Times New Roman" w:hAnsi="Times New Roman"/>
                  <w:color w:val="0000FF"/>
                  <w:u w:val="single"/>
                </w:rPr>
                <w:t>da</w:t>
              </w:r>
            </w:hyperlink>
          </w:p>
        </w:tc>
      </w:tr>
      <w:tr w:rsidR="00AD474D" w:rsidRPr="00A93E68" w14:paraId="48B1E6A3" w14:textId="77777777">
        <w:trPr>
          <w:trHeight w:val="144"/>
          <w:tblCellSpacing w:w="20" w:type="nil"/>
        </w:trPr>
        <w:tc>
          <w:tcPr>
            <w:tcW w:w="366" w:type="dxa"/>
            <w:tcMar>
              <w:top w:w="50" w:type="dxa"/>
              <w:left w:w="100" w:type="dxa"/>
            </w:tcMar>
            <w:vAlign w:val="center"/>
          </w:tcPr>
          <w:p w14:paraId="3A1BF3CF" w14:textId="77777777" w:rsidR="00AD474D" w:rsidRDefault="00000000">
            <w:pPr>
              <w:spacing w:after="0"/>
            </w:pPr>
            <w:r>
              <w:rPr>
                <w:rFonts w:ascii="Times New Roman" w:hAnsi="Times New Roman"/>
                <w:color w:val="000000"/>
                <w:sz w:val="24"/>
              </w:rPr>
              <w:t>23</w:t>
            </w:r>
          </w:p>
        </w:tc>
        <w:tc>
          <w:tcPr>
            <w:tcW w:w="3344" w:type="dxa"/>
            <w:tcMar>
              <w:top w:w="50" w:type="dxa"/>
              <w:left w:w="100" w:type="dxa"/>
            </w:tcMar>
            <w:vAlign w:val="center"/>
          </w:tcPr>
          <w:p w14:paraId="5D6529A2" w14:textId="77777777" w:rsidR="00AD474D" w:rsidRPr="00A93E68" w:rsidRDefault="00000000">
            <w:pPr>
              <w:spacing w:after="0"/>
              <w:ind w:left="135"/>
              <w:rPr>
                <w:lang w:val="ru-RU"/>
              </w:rPr>
            </w:pPr>
            <w:r w:rsidRPr="00A93E68">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14:paraId="0CFB191A"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7FEA77B"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1F6BD388"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069EC494" w14:textId="77777777" w:rsidR="00AD474D" w:rsidRDefault="00AD474D">
            <w:pPr>
              <w:spacing w:after="0"/>
              <w:ind w:left="135"/>
            </w:pPr>
          </w:p>
        </w:tc>
        <w:tc>
          <w:tcPr>
            <w:tcW w:w="1955" w:type="dxa"/>
            <w:tcMar>
              <w:top w:w="50" w:type="dxa"/>
              <w:left w:w="100" w:type="dxa"/>
            </w:tcMar>
            <w:vAlign w:val="center"/>
          </w:tcPr>
          <w:p w14:paraId="13E80FC6"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w:t>
              </w:r>
              <w:r>
                <w:rPr>
                  <w:rFonts w:ascii="Times New Roman" w:hAnsi="Times New Roman"/>
                  <w:color w:val="0000FF"/>
                  <w:u w:val="single"/>
                </w:rPr>
                <w:t>a</w:t>
              </w:r>
              <w:r w:rsidRPr="00A93E68">
                <w:rPr>
                  <w:rFonts w:ascii="Times New Roman" w:hAnsi="Times New Roman"/>
                  <w:color w:val="0000FF"/>
                  <w:u w:val="single"/>
                  <w:lang w:val="ru-RU"/>
                </w:rPr>
                <w:t>143</w:t>
              </w:r>
              <w:r>
                <w:rPr>
                  <w:rFonts w:ascii="Times New Roman" w:hAnsi="Times New Roman"/>
                  <w:color w:val="0000FF"/>
                  <w:u w:val="single"/>
                </w:rPr>
                <w:t>f</w:t>
              </w:r>
              <w:r w:rsidRPr="00A93E68">
                <w:rPr>
                  <w:rFonts w:ascii="Times New Roman" w:hAnsi="Times New Roman"/>
                  <w:color w:val="0000FF"/>
                  <w:u w:val="single"/>
                  <w:lang w:val="ru-RU"/>
                </w:rPr>
                <w:t>06</w:t>
              </w:r>
            </w:hyperlink>
          </w:p>
        </w:tc>
      </w:tr>
      <w:tr w:rsidR="00AD474D" w:rsidRPr="00A93E68" w14:paraId="6E8ED84C" w14:textId="77777777">
        <w:trPr>
          <w:trHeight w:val="144"/>
          <w:tblCellSpacing w:w="20" w:type="nil"/>
        </w:trPr>
        <w:tc>
          <w:tcPr>
            <w:tcW w:w="366" w:type="dxa"/>
            <w:tcMar>
              <w:top w:w="50" w:type="dxa"/>
              <w:left w:w="100" w:type="dxa"/>
            </w:tcMar>
            <w:vAlign w:val="center"/>
          </w:tcPr>
          <w:p w14:paraId="6BE9CE88" w14:textId="77777777" w:rsidR="00AD474D" w:rsidRDefault="00000000">
            <w:pPr>
              <w:spacing w:after="0"/>
            </w:pPr>
            <w:r>
              <w:rPr>
                <w:rFonts w:ascii="Times New Roman" w:hAnsi="Times New Roman"/>
                <w:color w:val="000000"/>
                <w:sz w:val="24"/>
              </w:rPr>
              <w:t>24</w:t>
            </w:r>
          </w:p>
        </w:tc>
        <w:tc>
          <w:tcPr>
            <w:tcW w:w="3344" w:type="dxa"/>
            <w:tcMar>
              <w:top w:w="50" w:type="dxa"/>
              <w:left w:w="100" w:type="dxa"/>
            </w:tcMar>
            <w:vAlign w:val="center"/>
          </w:tcPr>
          <w:p w14:paraId="03A53703" w14:textId="77777777" w:rsidR="00AD474D" w:rsidRPr="00A93E68" w:rsidRDefault="00000000">
            <w:pPr>
              <w:spacing w:after="0"/>
              <w:ind w:left="135"/>
              <w:rPr>
                <w:lang w:val="ru-RU"/>
              </w:rPr>
            </w:pPr>
            <w:r w:rsidRPr="00A93E68">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14:paraId="743C2E73"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3CEF31B"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75511A10"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4361CE0D" w14:textId="77777777" w:rsidR="00AD474D" w:rsidRDefault="00AD474D">
            <w:pPr>
              <w:spacing w:after="0"/>
              <w:ind w:left="135"/>
            </w:pPr>
          </w:p>
        </w:tc>
        <w:tc>
          <w:tcPr>
            <w:tcW w:w="1955" w:type="dxa"/>
            <w:tcMar>
              <w:top w:w="50" w:type="dxa"/>
              <w:left w:w="100" w:type="dxa"/>
            </w:tcMar>
            <w:vAlign w:val="center"/>
          </w:tcPr>
          <w:p w14:paraId="1A2A947A"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w:t>
              </w:r>
              <w:r>
                <w:rPr>
                  <w:rFonts w:ascii="Times New Roman" w:hAnsi="Times New Roman"/>
                  <w:color w:val="0000FF"/>
                  <w:u w:val="single"/>
                </w:rPr>
                <w:t>a</w:t>
              </w:r>
              <w:r w:rsidRPr="00A93E68">
                <w:rPr>
                  <w:rFonts w:ascii="Times New Roman" w:hAnsi="Times New Roman"/>
                  <w:color w:val="0000FF"/>
                  <w:u w:val="single"/>
                  <w:lang w:val="ru-RU"/>
                </w:rPr>
                <w:t>1443</w:t>
              </w:r>
              <w:r>
                <w:rPr>
                  <w:rFonts w:ascii="Times New Roman" w:hAnsi="Times New Roman"/>
                  <w:color w:val="0000FF"/>
                  <w:u w:val="single"/>
                </w:rPr>
                <w:t>fc</w:t>
              </w:r>
            </w:hyperlink>
          </w:p>
        </w:tc>
      </w:tr>
      <w:tr w:rsidR="00AD474D" w:rsidRPr="00A93E68" w14:paraId="3256E60B" w14:textId="77777777">
        <w:trPr>
          <w:trHeight w:val="144"/>
          <w:tblCellSpacing w:w="20" w:type="nil"/>
        </w:trPr>
        <w:tc>
          <w:tcPr>
            <w:tcW w:w="366" w:type="dxa"/>
            <w:tcMar>
              <w:top w:w="50" w:type="dxa"/>
              <w:left w:w="100" w:type="dxa"/>
            </w:tcMar>
            <w:vAlign w:val="center"/>
          </w:tcPr>
          <w:p w14:paraId="790CBC7D" w14:textId="77777777" w:rsidR="00AD474D" w:rsidRDefault="00000000">
            <w:pPr>
              <w:spacing w:after="0"/>
            </w:pPr>
            <w:r>
              <w:rPr>
                <w:rFonts w:ascii="Times New Roman" w:hAnsi="Times New Roman"/>
                <w:color w:val="000000"/>
                <w:sz w:val="24"/>
              </w:rPr>
              <w:lastRenderedPageBreak/>
              <w:t>25</w:t>
            </w:r>
          </w:p>
        </w:tc>
        <w:tc>
          <w:tcPr>
            <w:tcW w:w="3344" w:type="dxa"/>
            <w:tcMar>
              <w:top w:w="50" w:type="dxa"/>
              <w:left w:w="100" w:type="dxa"/>
            </w:tcMar>
            <w:vAlign w:val="center"/>
          </w:tcPr>
          <w:p w14:paraId="78A8025D" w14:textId="77777777" w:rsidR="00AD474D" w:rsidRPr="00A93E68" w:rsidRDefault="00000000">
            <w:pPr>
              <w:spacing w:after="0"/>
              <w:ind w:left="135"/>
              <w:rPr>
                <w:lang w:val="ru-RU"/>
              </w:rPr>
            </w:pPr>
            <w:r w:rsidRPr="00A93E68">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14:paraId="606FACD5"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7465BBE"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213A653D"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584A8723" w14:textId="77777777" w:rsidR="00AD474D" w:rsidRDefault="00AD474D">
            <w:pPr>
              <w:spacing w:after="0"/>
              <w:ind w:left="135"/>
            </w:pPr>
          </w:p>
        </w:tc>
        <w:tc>
          <w:tcPr>
            <w:tcW w:w="1955" w:type="dxa"/>
            <w:tcMar>
              <w:top w:w="50" w:type="dxa"/>
              <w:left w:w="100" w:type="dxa"/>
            </w:tcMar>
            <w:vAlign w:val="center"/>
          </w:tcPr>
          <w:p w14:paraId="3E2F2979"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w:t>
              </w:r>
              <w:r>
                <w:rPr>
                  <w:rFonts w:ascii="Times New Roman" w:hAnsi="Times New Roman"/>
                  <w:color w:val="0000FF"/>
                  <w:u w:val="single"/>
                </w:rPr>
                <w:t>a</w:t>
              </w:r>
              <w:r w:rsidRPr="00A93E68">
                <w:rPr>
                  <w:rFonts w:ascii="Times New Roman" w:hAnsi="Times New Roman"/>
                  <w:color w:val="0000FF"/>
                  <w:u w:val="single"/>
                  <w:lang w:val="ru-RU"/>
                </w:rPr>
                <w:t>144578</w:t>
              </w:r>
            </w:hyperlink>
          </w:p>
        </w:tc>
      </w:tr>
      <w:tr w:rsidR="00AD474D" w:rsidRPr="00A93E68" w14:paraId="6BF96AC5" w14:textId="77777777">
        <w:trPr>
          <w:trHeight w:val="144"/>
          <w:tblCellSpacing w:w="20" w:type="nil"/>
        </w:trPr>
        <w:tc>
          <w:tcPr>
            <w:tcW w:w="366" w:type="dxa"/>
            <w:tcMar>
              <w:top w:w="50" w:type="dxa"/>
              <w:left w:w="100" w:type="dxa"/>
            </w:tcMar>
            <w:vAlign w:val="center"/>
          </w:tcPr>
          <w:p w14:paraId="4AC3FABA" w14:textId="77777777" w:rsidR="00AD474D" w:rsidRDefault="00000000">
            <w:pPr>
              <w:spacing w:after="0"/>
            </w:pPr>
            <w:r>
              <w:rPr>
                <w:rFonts w:ascii="Times New Roman" w:hAnsi="Times New Roman"/>
                <w:color w:val="000000"/>
                <w:sz w:val="24"/>
              </w:rPr>
              <w:t>26</w:t>
            </w:r>
          </w:p>
        </w:tc>
        <w:tc>
          <w:tcPr>
            <w:tcW w:w="3344" w:type="dxa"/>
            <w:tcMar>
              <w:top w:w="50" w:type="dxa"/>
              <w:left w:w="100" w:type="dxa"/>
            </w:tcMar>
            <w:vAlign w:val="center"/>
          </w:tcPr>
          <w:p w14:paraId="5B769D64" w14:textId="77777777" w:rsidR="00AD474D" w:rsidRDefault="00000000">
            <w:pPr>
              <w:spacing w:after="0"/>
              <w:ind w:left="135"/>
            </w:pPr>
            <w:r w:rsidRPr="00A93E68">
              <w:rPr>
                <w:rFonts w:ascii="Times New Roman" w:hAnsi="Times New Roman"/>
                <w:color w:val="000000"/>
                <w:sz w:val="24"/>
                <w:lang w:val="ru-RU"/>
              </w:rPr>
              <w:t xml:space="preserve">Контрольная работа по теме "Преобразование подобия. </w:t>
            </w:r>
            <w:r>
              <w:rPr>
                <w:rFonts w:ascii="Times New Roman" w:hAnsi="Times New Roman"/>
                <w:color w:val="000000"/>
                <w:sz w:val="24"/>
              </w:rPr>
              <w:t>Метрические соотношения в окружности"</w:t>
            </w:r>
          </w:p>
        </w:tc>
        <w:tc>
          <w:tcPr>
            <w:tcW w:w="812" w:type="dxa"/>
            <w:tcMar>
              <w:top w:w="50" w:type="dxa"/>
              <w:left w:w="100" w:type="dxa"/>
            </w:tcMar>
            <w:vAlign w:val="center"/>
          </w:tcPr>
          <w:p w14:paraId="7080EDC7" w14:textId="77777777" w:rsidR="00AD474D"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D2ECD14" w14:textId="77777777" w:rsidR="00AD474D" w:rsidRDefault="0000000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277E2D64"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2EA026DA" w14:textId="77777777" w:rsidR="00AD474D" w:rsidRDefault="00AD474D">
            <w:pPr>
              <w:spacing w:after="0"/>
              <w:ind w:left="135"/>
            </w:pPr>
          </w:p>
        </w:tc>
        <w:tc>
          <w:tcPr>
            <w:tcW w:w="1955" w:type="dxa"/>
            <w:tcMar>
              <w:top w:w="50" w:type="dxa"/>
              <w:left w:w="100" w:type="dxa"/>
            </w:tcMar>
            <w:vAlign w:val="center"/>
          </w:tcPr>
          <w:p w14:paraId="50FF44A6"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w:t>
              </w:r>
              <w:r>
                <w:rPr>
                  <w:rFonts w:ascii="Times New Roman" w:hAnsi="Times New Roman"/>
                  <w:color w:val="0000FF"/>
                  <w:u w:val="single"/>
                </w:rPr>
                <w:t>a</w:t>
              </w:r>
              <w:r w:rsidRPr="00A93E68">
                <w:rPr>
                  <w:rFonts w:ascii="Times New Roman" w:hAnsi="Times New Roman"/>
                  <w:color w:val="0000FF"/>
                  <w:u w:val="single"/>
                  <w:lang w:val="ru-RU"/>
                </w:rPr>
                <w:t>1447</w:t>
              </w:r>
              <w:r>
                <w:rPr>
                  <w:rFonts w:ascii="Times New Roman" w:hAnsi="Times New Roman"/>
                  <w:color w:val="0000FF"/>
                  <w:u w:val="single"/>
                </w:rPr>
                <w:t>a</w:t>
              </w:r>
              <w:r w:rsidRPr="00A93E68">
                <w:rPr>
                  <w:rFonts w:ascii="Times New Roman" w:hAnsi="Times New Roman"/>
                  <w:color w:val="0000FF"/>
                  <w:u w:val="single"/>
                  <w:lang w:val="ru-RU"/>
                </w:rPr>
                <w:t>8</w:t>
              </w:r>
            </w:hyperlink>
          </w:p>
        </w:tc>
      </w:tr>
      <w:tr w:rsidR="00AD474D" w:rsidRPr="00A93E68" w14:paraId="43759CF2" w14:textId="77777777">
        <w:trPr>
          <w:trHeight w:val="144"/>
          <w:tblCellSpacing w:w="20" w:type="nil"/>
        </w:trPr>
        <w:tc>
          <w:tcPr>
            <w:tcW w:w="366" w:type="dxa"/>
            <w:tcMar>
              <w:top w:w="50" w:type="dxa"/>
              <w:left w:w="100" w:type="dxa"/>
            </w:tcMar>
            <w:vAlign w:val="center"/>
          </w:tcPr>
          <w:p w14:paraId="5A81F8EE" w14:textId="77777777" w:rsidR="00AD474D" w:rsidRDefault="00000000">
            <w:pPr>
              <w:spacing w:after="0"/>
            </w:pPr>
            <w:r>
              <w:rPr>
                <w:rFonts w:ascii="Times New Roman" w:hAnsi="Times New Roman"/>
                <w:color w:val="000000"/>
                <w:sz w:val="24"/>
              </w:rPr>
              <w:t>27</w:t>
            </w:r>
          </w:p>
        </w:tc>
        <w:tc>
          <w:tcPr>
            <w:tcW w:w="3344" w:type="dxa"/>
            <w:tcMar>
              <w:top w:w="50" w:type="dxa"/>
              <w:left w:w="100" w:type="dxa"/>
            </w:tcMar>
            <w:vAlign w:val="center"/>
          </w:tcPr>
          <w:p w14:paraId="4737BBEB" w14:textId="77777777" w:rsidR="00AD474D" w:rsidRPr="00A93E68" w:rsidRDefault="00000000">
            <w:pPr>
              <w:spacing w:after="0"/>
              <w:ind w:left="135"/>
              <w:rPr>
                <w:lang w:val="ru-RU"/>
              </w:rPr>
            </w:pPr>
            <w:r w:rsidRPr="00A93E68">
              <w:rPr>
                <w:rFonts w:ascii="Times New Roman" w:hAnsi="Times New Roman"/>
                <w:color w:val="000000"/>
                <w:sz w:val="24"/>
                <w:lang w:val="ru-RU"/>
              </w:rPr>
              <w:t>Определение векторов. Физический и геометрический смысл векторов</w:t>
            </w:r>
          </w:p>
        </w:tc>
        <w:tc>
          <w:tcPr>
            <w:tcW w:w="812" w:type="dxa"/>
            <w:tcMar>
              <w:top w:w="50" w:type="dxa"/>
              <w:left w:w="100" w:type="dxa"/>
            </w:tcMar>
            <w:vAlign w:val="center"/>
          </w:tcPr>
          <w:p w14:paraId="40311112"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568AC31"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0BA2A6AD"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79E0EA46" w14:textId="77777777" w:rsidR="00AD474D" w:rsidRDefault="00AD474D">
            <w:pPr>
              <w:spacing w:after="0"/>
              <w:ind w:left="135"/>
            </w:pPr>
          </w:p>
        </w:tc>
        <w:tc>
          <w:tcPr>
            <w:tcW w:w="1955" w:type="dxa"/>
            <w:tcMar>
              <w:top w:w="50" w:type="dxa"/>
              <w:left w:w="100" w:type="dxa"/>
            </w:tcMar>
            <w:vAlign w:val="center"/>
          </w:tcPr>
          <w:p w14:paraId="44887ECF"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w:t>
              </w:r>
              <w:r>
                <w:rPr>
                  <w:rFonts w:ascii="Times New Roman" w:hAnsi="Times New Roman"/>
                  <w:color w:val="0000FF"/>
                  <w:u w:val="single"/>
                </w:rPr>
                <w:t>a</w:t>
              </w:r>
              <w:r w:rsidRPr="00A93E68">
                <w:rPr>
                  <w:rFonts w:ascii="Times New Roman" w:hAnsi="Times New Roman"/>
                  <w:color w:val="0000FF"/>
                  <w:u w:val="single"/>
                  <w:lang w:val="ru-RU"/>
                </w:rPr>
                <w:t>144960</w:t>
              </w:r>
            </w:hyperlink>
          </w:p>
        </w:tc>
      </w:tr>
      <w:tr w:rsidR="00AD474D" w:rsidRPr="00A93E68" w14:paraId="6D910D8C" w14:textId="77777777">
        <w:trPr>
          <w:trHeight w:val="144"/>
          <w:tblCellSpacing w:w="20" w:type="nil"/>
        </w:trPr>
        <w:tc>
          <w:tcPr>
            <w:tcW w:w="366" w:type="dxa"/>
            <w:tcMar>
              <w:top w:w="50" w:type="dxa"/>
              <w:left w:w="100" w:type="dxa"/>
            </w:tcMar>
            <w:vAlign w:val="center"/>
          </w:tcPr>
          <w:p w14:paraId="1212D046" w14:textId="77777777" w:rsidR="00AD474D" w:rsidRDefault="00000000">
            <w:pPr>
              <w:spacing w:after="0"/>
            </w:pPr>
            <w:r>
              <w:rPr>
                <w:rFonts w:ascii="Times New Roman" w:hAnsi="Times New Roman"/>
                <w:color w:val="000000"/>
                <w:sz w:val="24"/>
              </w:rPr>
              <w:t>28</w:t>
            </w:r>
          </w:p>
        </w:tc>
        <w:tc>
          <w:tcPr>
            <w:tcW w:w="3344" w:type="dxa"/>
            <w:tcMar>
              <w:top w:w="50" w:type="dxa"/>
              <w:left w:w="100" w:type="dxa"/>
            </w:tcMar>
            <w:vAlign w:val="center"/>
          </w:tcPr>
          <w:p w14:paraId="76CCD788" w14:textId="77777777" w:rsidR="00AD474D" w:rsidRPr="00A93E68" w:rsidRDefault="00000000">
            <w:pPr>
              <w:spacing w:after="0"/>
              <w:ind w:left="135"/>
              <w:rPr>
                <w:lang w:val="ru-RU"/>
              </w:rPr>
            </w:pPr>
            <w:r w:rsidRPr="00A93E68">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14:paraId="2B756EE6"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32C3602"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6220DD5D"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21D9358B" w14:textId="77777777" w:rsidR="00AD474D" w:rsidRDefault="00AD474D">
            <w:pPr>
              <w:spacing w:after="0"/>
              <w:ind w:left="135"/>
            </w:pPr>
          </w:p>
        </w:tc>
        <w:tc>
          <w:tcPr>
            <w:tcW w:w="1955" w:type="dxa"/>
            <w:tcMar>
              <w:top w:w="50" w:type="dxa"/>
              <w:left w:w="100" w:type="dxa"/>
            </w:tcMar>
            <w:vAlign w:val="center"/>
          </w:tcPr>
          <w:p w14:paraId="24E7D988"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w:t>
              </w:r>
              <w:r>
                <w:rPr>
                  <w:rFonts w:ascii="Times New Roman" w:hAnsi="Times New Roman"/>
                  <w:color w:val="0000FF"/>
                  <w:u w:val="single"/>
                </w:rPr>
                <w:t>a</w:t>
              </w:r>
              <w:r w:rsidRPr="00A93E68">
                <w:rPr>
                  <w:rFonts w:ascii="Times New Roman" w:hAnsi="Times New Roman"/>
                  <w:color w:val="0000FF"/>
                  <w:u w:val="single"/>
                  <w:lang w:val="ru-RU"/>
                </w:rPr>
                <w:t>144</w:t>
              </w:r>
              <w:r>
                <w:rPr>
                  <w:rFonts w:ascii="Times New Roman" w:hAnsi="Times New Roman"/>
                  <w:color w:val="0000FF"/>
                  <w:u w:val="single"/>
                </w:rPr>
                <w:t>a</w:t>
              </w:r>
              <w:r w:rsidRPr="00A93E68">
                <w:rPr>
                  <w:rFonts w:ascii="Times New Roman" w:hAnsi="Times New Roman"/>
                  <w:color w:val="0000FF"/>
                  <w:u w:val="single"/>
                  <w:lang w:val="ru-RU"/>
                </w:rPr>
                <w:t>8</w:t>
              </w:r>
              <w:r>
                <w:rPr>
                  <w:rFonts w:ascii="Times New Roman" w:hAnsi="Times New Roman"/>
                  <w:color w:val="0000FF"/>
                  <w:u w:val="single"/>
                </w:rPr>
                <w:t>c</w:t>
              </w:r>
            </w:hyperlink>
          </w:p>
        </w:tc>
      </w:tr>
      <w:tr w:rsidR="00AD474D" w:rsidRPr="00A93E68" w14:paraId="42A8006E" w14:textId="77777777">
        <w:trPr>
          <w:trHeight w:val="144"/>
          <w:tblCellSpacing w:w="20" w:type="nil"/>
        </w:trPr>
        <w:tc>
          <w:tcPr>
            <w:tcW w:w="366" w:type="dxa"/>
            <w:tcMar>
              <w:top w:w="50" w:type="dxa"/>
              <w:left w:w="100" w:type="dxa"/>
            </w:tcMar>
            <w:vAlign w:val="center"/>
          </w:tcPr>
          <w:p w14:paraId="70C19736" w14:textId="77777777" w:rsidR="00AD474D" w:rsidRDefault="00000000">
            <w:pPr>
              <w:spacing w:after="0"/>
            </w:pPr>
            <w:r>
              <w:rPr>
                <w:rFonts w:ascii="Times New Roman" w:hAnsi="Times New Roman"/>
                <w:color w:val="000000"/>
                <w:sz w:val="24"/>
              </w:rPr>
              <w:t>29</w:t>
            </w:r>
          </w:p>
        </w:tc>
        <w:tc>
          <w:tcPr>
            <w:tcW w:w="3344" w:type="dxa"/>
            <w:tcMar>
              <w:top w:w="50" w:type="dxa"/>
              <w:left w:w="100" w:type="dxa"/>
            </w:tcMar>
            <w:vAlign w:val="center"/>
          </w:tcPr>
          <w:p w14:paraId="4DD2ED6D" w14:textId="77777777" w:rsidR="00AD474D" w:rsidRPr="00A93E68" w:rsidRDefault="00000000">
            <w:pPr>
              <w:spacing w:after="0"/>
              <w:ind w:left="135"/>
              <w:rPr>
                <w:lang w:val="ru-RU"/>
              </w:rPr>
            </w:pPr>
            <w:r w:rsidRPr="00A93E68">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14:paraId="2FEB3D59"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E9D557F"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24E5E4FF"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228EC7DB" w14:textId="77777777" w:rsidR="00AD474D" w:rsidRDefault="00AD474D">
            <w:pPr>
              <w:spacing w:after="0"/>
              <w:ind w:left="135"/>
            </w:pPr>
          </w:p>
        </w:tc>
        <w:tc>
          <w:tcPr>
            <w:tcW w:w="1955" w:type="dxa"/>
            <w:tcMar>
              <w:top w:w="50" w:type="dxa"/>
              <w:left w:w="100" w:type="dxa"/>
            </w:tcMar>
            <w:vAlign w:val="center"/>
          </w:tcPr>
          <w:p w14:paraId="5A95DF65"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w:t>
              </w:r>
              <w:r>
                <w:rPr>
                  <w:rFonts w:ascii="Times New Roman" w:hAnsi="Times New Roman"/>
                  <w:color w:val="0000FF"/>
                  <w:u w:val="single"/>
                </w:rPr>
                <w:t>a</w:t>
              </w:r>
              <w:r w:rsidRPr="00A93E68">
                <w:rPr>
                  <w:rFonts w:ascii="Times New Roman" w:hAnsi="Times New Roman"/>
                  <w:color w:val="0000FF"/>
                  <w:u w:val="single"/>
                  <w:lang w:val="ru-RU"/>
                </w:rPr>
                <w:t>144</w:t>
              </w:r>
              <w:r>
                <w:rPr>
                  <w:rFonts w:ascii="Times New Roman" w:hAnsi="Times New Roman"/>
                  <w:color w:val="0000FF"/>
                  <w:u w:val="single"/>
                </w:rPr>
                <w:t>d</w:t>
              </w:r>
              <w:r w:rsidRPr="00A93E68">
                <w:rPr>
                  <w:rFonts w:ascii="Times New Roman" w:hAnsi="Times New Roman"/>
                  <w:color w:val="0000FF"/>
                  <w:u w:val="single"/>
                  <w:lang w:val="ru-RU"/>
                </w:rPr>
                <w:t>52</w:t>
              </w:r>
            </w:hyperlink>
          </w:p>
        </w:tc>
      </w:tr>
      <w:tr w:rsidR="00AD474D" w14:paraId="0BEFFE88" w14:textId="77777777">
        <w:trPr>
          <w:trHeight w:val="144"/>
          <w:tblCellSpacing w:w="20" w:type="nil"/>
        </w:trPr>
        <w:tc>
          <w:tcPr>
            <w:tcW w:w="366" w:type="dxa"/>
            <w:tcMar>
              <w:top w:w="50" w:type="dxa"/>
              <w:left w:w="100" w:type="dxa"/>
            </w:tcMar>
            <w:vAlign w:val="center"/>
          </w:tcPr>
          <w:p w14:paraId="42255487" w14:textId="77777777" w:rsidR="00AD474D" w:rsidRDefault="00000000">
            <w:pPr>
              <w:spacing w:after="0"/>
            </w:pPr>
            <w:r>
              <w:rPr>
                <w:rFonts w:ascii="Times New Roman" w:hAnsi="Times New Roman"/>
                <w:color w:val="000000"/>
                <w:sz w:val="24"/>
              </w:rPr>
              <w:t>30</w:t>
            </w:r>
          </w:p>
        </w:tc>
        <w:tc>
          <w:tcPr>
            <w:tcW w:w="3344" w:type="dxa"/>
            <w:tcMar>
              <w:top w:w="50" w:type="dxa"/>
              <w:left w:w="100" w:type="dxa"/>
            </w:tcMar>
            <w:vAlign w:val="center"/>
          </w:tcPr>
          <w:p w14:paraId="2D288D58" w14:textId="77777777" w:rsidR="00AD474D" w:rsidRPr="00A93E68" w:rsidRDefault="00000000">
            <w:pPr>
              <w:spacing w:after="0"/>
              <w:ind w:left="135"/>
              <w:rPr>
                <w:lang w:val="ru-RU"/>
              </w:rPr>
            </w:pPr>
            <w:r w:rsidRPr="00A93E68">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14:paraId="07C33BB1"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7D5BD28"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0DC688CB"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147A7E62" w14:textId="77777777" w:rsidR="00AD474D" w:rsidRDefault="00AD474D">
            <w:pPr>
              <w:spacing w:after="0"/>
              <w:ind w:left="135"/>
            </w:pPr>
          </w:p>
        </w:tc>
        <w:tc>
          <w:tcPr>
            <w:tcW w:w="1955" w:type="dxa"/>
            <w:tcMar>
              <w:top w:w="50" w:type="dxa"/>
              <w:left w:w="100" w:type="dxa"/>
            </w:tcMar>
            <w:vAlign w:val="center"/>
          </w:tcPr>
          <w:p w14:paraId="3A4F36A4" w14:textId="77777777" w:rsidR="00AD474D" w:rsidRDefault="00AD474D">
            <w:pPr>
              <w:spacing w:after="0"/>
              <w:ind w:left="135"/>
            </w:pPr>
          </w:p>
        </w:tc>
      </w:tr>
      <w:tr w:rsidR="00AD474D" w14:paraId="086FB55D" w14:textId="77777777">
        <w:trPr>
          <w:trHeight w:val="144"/>
          <w:tblCellSpacing w:w="20" w:type="nil"/>
        </w:trPr>
        <w:tc>
          <w:tcPr>
            <w:tcW w:w="366" w:type="dxa"/>
            <w:tcMar>
              <w:top w:w="50" w:type="dxa"/>
              <w:left w:w="100" w:type="dxa"/>
            </w:tcMar>
            <w:vAlign w:val="center"/>
          </w:tcPr>
          <w:p w14:paraId="11046FCA" w14:textId="77777777" w:rsidR="00AD474D" w:rsidRDefault="00000000">
            <w:pPr>
              <w:spacing w:after="0"/>
            </w:pPr>
            <w:r>
              <w:rPr>
                <w:rFonts w:ascii="Times New Roman" w:hAnsi="Times New Roman"/>
                <w:color w:val="000000"/>
                <w:sz w:val="24"/>
              </w:rPr>
              <w:t>31</w:t>
            </w:r>
          </w:p>
        </w:tc>
        <w:tc>
          <w:tcPr>
            <w:tcW w:w="3344" w:type="dxa"/>
            <w:tcMar>
              <w:top w:w="50" w:type="dxa"/>
              <w:left w:w="100" w:type="dxa"/>
            </w:tcMar>
            <w:vAlign w:val="center"/>
          </w:tcPr>
          <w:p w14:paraId="72415DB0" w14:textId="77777777" w:rsidR="00AD474D" w:rsidRPr="00A93E68" w:rsidRDefault="00000000">
            <w:pPr>
              <w:spacing w:after="0"/>
              <w:ind w:left="135"/>
              <w:rPr>
                <w:lang w:val="ru-RU"/>
              </w:rPr>
            </w:pPr>
            <w:r w:rsidRPr="00A93E68">
              <w:rPr>
                <w:rFonts w:ascii="Times New Roman" w:hAnsi="Times New Roman"/>
                <w:color w:val="000000"/>
                <w:sz w:val="24"/>
                <w:lang w:val="ru-RU"/>
              </w:rPr>
              <w:t>Разложение вектора по двум неколлинеарным векторам</w:t>
            </w:r>
          </w:p>
        </w:tc>
        <w:tc>
          <w:tcPr>
            <w:tcW w:w="812" w:type="dxa"/>
            <w:tcMar>
              <w:top w:w="50" w:type="dxa"/>
              <w:left w:w="100" w:type="dxa"/>
            </w:tcMar>
            <w:vAlign w:val="center"/>
          </w:tcPr>
          <w:p w14:paraId="50B429D0"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AB4FA96"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7BFE2727"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6030FB20" w14:textId="77777777" w:rsidR="00AD474D" w:rsidRDefault="00AD474D">
            <w:pPr>
              <w:spacing w:after="0"/>
              <w:ind w:left="135"/>
            </w:pPr>
          </w:p>
        </w:tc>
        <w:tc>
          <w:tcPr>
            <w:tcW w:w="1955" w:type="dxa"/>
            <w:tcMar>
              <w:top w:w="50" w:type="dxa"/>
              <w:left w:w="100" w:type="dxa"/>
            </w:tcMar>
            <w:vAlign w:val="center"/>
          </w:tcPr>
          <w:p w14:paraId="521EF37C" w14:textId="77777777" w:rsidR="00AD474D" w:rsidRDefault="00AD474D">
            <w:pPr>
              <w:spacing w:after="0"/>
              <w:ind w:left="135"/>
            </w:pPr>
          </w:p>
        </w:tc>
      </w:tr>
      <w:tr w:rsidR="00AD474D" w:rsidRPr="00A93E68" w14:paraId="0C2A2759" w14:textId="77777777">
        <w:trPr>
          <w:trHeight w:val="144"/>
          <w:tblCellSpacing w:w="20" w:type="nil"/>
        </w:trPr>
        <w:tc>
          <w:tcPr>
            <w:tcW w:w="366" w:type="dxa"/>
            <w:tcMar>
              <w:top w:w="50" w:type="dxa"/>
              <w:left w:w="100" w:type="dxa"/>
            </w:tcMar>
            <w:vAlign w:val="center"/>
          </w:tcPr>
          <w:p w14:paraId="408D780B" w14:textId="77777777" w:rsidR="00AD474D" w:rsidRDefault="00000000">
            <w:pPr>
              <w:spacing w:after="0"/>
            </w:pPr>
            <w:r>
              <w:rPr>
                <w:rFonts w:ascii="Times New Roman" w:hAnsi="Times New Roman"/>
                <w:color w:val="000000"/>
                <w:sz w:val="24"/>
              </w:rPr>
              <w:t>32</w:t>
            </w:r>
          </w:p>
        </w:tc>
        <w:tc>
          <w:tcPr>
            <w:tcW w:w="3344" w:type="dxa"/>
            <w:tcMar>
              <w:top w:w="50" w:type="dxa"/>
              <w:left w:w="100" w:type="dxa"/>
            </w:tcMar>
            <w:vAlign w:val="center"/>
          </w:tcPr>
          <w:p w14:paraId="0E430DDF" w14:textId="77777777" w:rsidR="00AD474D" w:rsidRDefault="00000000">
            <w:pPr>
              <w:spacing w:after="0"/>
              <w:ind w:left="135"/>
            </w:pPr>
            <w:r>
              <w:rPr>
                <w:rFonts w:ascii="Times New Roman" w:hAnsi="Times New Roman"/>
                <w:color w:val="000000"/>
                <w:sz w:val="24"/>
              </w:rPr>
              <w:t>Координаты вектора</w:t>
            </w:r>
          </w:p>
        </w:tc>
        <w:tc>
          <w:tcPr>
            <w:tcW w:w="812" w:type="dxa"/>
            <w:tcMar>
              <w:top w:w="50" w:type="dxa"/>
              <w:left w:w="100" w:type="dxa"/>
            </w:tcMar>
            <w:vAlign w:val="center"/>
          </w:tcPr>
          <w:p w14:paraId="3D77EF9D" w14:textId="77777777" w:rsidR="00AD474D"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D303E71"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7ED837CF"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47E1FA55" w14:textId="77777777" w:rsidR="00AD474D" w:rsidRDefault="00AD474D">
            <w:pPr>
              <w:spacing w:after="0"/>
              <w:ind w:left="135"/>
            </w:pPr>
          </w:p>
        </w:tc>
        <w:tc>
          <w:tcPr>
            <w:tcW w:w="1955" w:type="dxa"/>
            <w:tcMar>
              <w:top w:w="50" w:type="dxa"/>
              <w:left w:w="100" w:type="dxa"/>
            </w:tcMar>
            <w:vAlign w:val="center"/>
          </w:tcPr>
          <w:p w14:paraId="434D6BB7"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w:t>
              </w:r>
              <w:r>
                <w:rPr>
                  <w:rFonts w:ascii="Times New Roman" w:hAnsi="Times New Roman"/>
                  <w:color w:val="0000FF"/>
                  <w:u w:val="single"/>
                </w:rPr>
                <w:t>a</w:t>
              </w:r>
              <w:r w:rsidRPr="00A93E68">
                <w:rPr>
                  <w:rFonts w:ascii="Times New Roman" w:hAnsi="Times New Roman"/>
                  <w:color w:val="0000FF"/>
                  <w:u w:val="single"/>
                  <w:lang w:val="ru-RU"/>
                </w:rPr>
                <w:t>144</w:t>
              </w:r>
              <w:r>
                <w:rPr>
                  <w:rFonts w:ascii="Times New Roman" w:hAnsi="Times New Roman"/>
                  <w:color w:val="0000FF"/>
                  <w:u w:val="single"/>
                </w:rPr>
                <w:t>fbe</w:t>
              </w:r>
            </w:hyperlink>
          </w:p>
        </w:tc>
      </w:tr>
      <w:tr w:rsidR="00AD474D" w:rsidRPr="00A93E68" w14:paraId="23F049F2" w14:textId="77777777">
        <w:trPr>
          <w:trHeight w:val="144"/>
          <w:tblCellSpacing w:w="20" w:type="nil"/>
        </w:trPr>
        <w:tc>
          <w:tcPr>
            <w:tcW w:w="366" w:type="dxa"/>
            <w:tcMar>
              <w:top w:w="50" w:type="dxa"/>
              <w:left w:w="100" w:type="dxa"/>
            </w:tcMar>
            <w:vAlign w:val="center"/>
          </w:tcPr>
          <w:p w14:paraId="483428F8" w14:textId="77777777" w:rsidR="00AD474D" w:rsidRDefault="00000000">
            <w:pPr>
              <w:spacing w:after="0"/>
            </w:pPr>
            <w:r>
              <w:rPr>
                <w:rFonts w:ascii="Times New Roman" w:hAnsi="Times New Roman"/>
                <w:color w:val="000000"/>
                <w:sz w:val="24"/>
              </w:rPr>
              <w:t>33</w:t>
            </w:r>
          </w:p>
        </w:tc>
        <w:tc>
          <w:tcPr>
            <w:tcW w:w="3344" w:type="dxa"/>
            <w:tcMar>
              <w:top w:w="50" w:type="dxa"/>
              <w:left w:w="100" w:type="dxa"/>
            </w:tcMar>
            <w:vAlign w:val="center"/>
          </w:tcPr>
          <w:p w14:paraId="14148F4F" w14:textId="77777777" w:rsidR="00AD474D" w:rsidRPr="00A93E68" w:rsidRDefault="00000000">
            <w:pPr>
              <w:spacing w:after="0"/>
              <w:ind w:left="135"/>
              <w:rPr>
                <w:lang w:val="ru-RU"/>
              </w:rPr>
            </w:pPr>
            <w:r w:rsidRPr="00A93E68">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14:paraId="73CA7BAC"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9F77B9B"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664DC88A"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5113512A" w14:textId="77777777" w:rsidR="00AD474D" w:rsidRDefault="00AD474D">
            <w:pPr>
              <w:spacing w:after="0"/>
              <w:ind w:left="135"/>
            </w:pPr>
          </w:p>
        </w:tc>
        <w:tc>
          <w:tcPr>
            <w:tcW w:w="1955" w:type="dxa"/>
            <w:tcMar>
              <w:top w:w="50" w:type="dxa"/>
              <w:left w:w="100" w:type="dxa"/>
            </w:tcMar>
            <w:vAlign w:val="center"/>
          </w:tcPr>
          <w:p w14:paraId="6D1D9BD6"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w:t>
              </w:r>
              <w:r>
                <w:rPr>
                  <w:rFonts w:ascii="Times New Roman" w:hAnsi="Times New Roman"/>
                  <w:color w:val="0000FF"/>
                  <w:u w:val="single"/>
                </w:rPr>
                <w:t>a</w:t>
              </w:r>
              <w:r w:rsidRPr="00A93E68">
                <w:rPr>
                  <w:rFonts w:ascii="Times New Roman" w:hAnsi="Times New Roman"/>
                  <w:color w:val="0000FF"/>
                  <w:u w:val="single"/>
                  <w:lang w:val="ru-RU"/>
                </w:rPr>
                <w:t>14539</w:t>
              </w:r>
              <w:r>
                <w:rPr>
                  <w:rFonts w:ascii="Times New Roman" w:hAnsi="Times New Roman"/>
                  <w:color w:val="0000FF"/>
                  <w:u w:val="single"/>
                </w:rPr>
                <w:t>c</w:t>
              </w:r>
            </w:hyperlink>
          </w:p>
        </w:tc>
      </w:tr>
      <w:tr w:rsidR="00AD474D" w:rsidRPr="00A93E68" w14:paraId="2830D0FC" w14:textId="77777777">
        <w:trPr>
          <w:trHeight w:val="144"/>
          <w:tblCellSpacing w:w="20" w:type="nil"/>
        </w:trPr>
        <w:tc>
          <w:tcPr>
            <w:tcW w:w="366" w:type="dxa"/>
            <w:tcMar>
              <w:top w:w="50" w:type="dxa"/>
              <w:left w:w="100" w:type="dxa"/>
            </w:tcMar>
            <w:vAlign w:val="center"/>
          </w:tcPr>
          <w:p w14:paraId="54517D4A" w14:textId="77777777" w:rsidR="00AD474D" w:rsidRDefault="00000000">
            <w:pPr>
              <w:spacing w:after="0"/>
            </w:pPr>
            <w:r>
              <w:rPr>
                <w:rFonts w:ascii="Times New Roman" w:hAnsi="Times New Roman"/>
                <w:color w:val="000000"/>
                <w:sz w:val="24"/>
              </w:rPr>
              <w:t>34</w:t>
            </w:r>
          </w:p>
        </w:tc>
        <w:tc>
          <w:tcPr>
            <w:tcW w:w="3344" w:type="dxa"/>
            <w:tcMar>
              <w:top w:w="50" w:type="dxa"/>
              <w:left w:w="100" w:type="dxa"/>
            </w:tcMar>
            <w:vAlign w:val="center"/>
          </w:tcPr>
          <w:p w14:paraId="55405872" w14:textId="77777777" w:rsidR="00AD474D" w:rsidRPr="00A93E68" w:rsidRDefault="00000000">
            <w:pPr>
              <w:spacing w:after="0"/>
              <w:ind w:left="135"/>
              <w:rPr>
                <w:lang w:val="ru-RU"/>
              </w:rPr>
            </w:pPr>
            <w:r w:rsidRPr="00A93E68">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14:paraId="208E0214"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2F28BFE"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2DF130C5"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18E8B077" w14:textId="77777777" w:rsidR="00AD474D" w:rsidRDefault="00AD474D">
            <w:pPr>
              <w:spacing w:after="0"/>
              <w:ind w:left="135"/>
            </w:pPr>
          </w:p>
        </w:tc>
        <w:tc>
          <w:tcPr>
            <w:tcW w:w="1955" w:type="dxa"/>
            <w:tcMar>
              <w:top w:w="50" w:type="dxa"/>
              <w:left w:w="100" w:type="dxa"/>
            </w:tcMar>
            <w:vAlign w:val="center"/>
          </w:tcPr>
          <w:p w14:paraId="31C686DE"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w:t>
              </w:r>
              <w:r>
                <w:rPr>
                  <w:rFonts w:ascii="Times New Roman" w:hAnsi="Times New Roman"/>
                  <w:color w:val="0000FF"/>
                  <w:u w:val="single"/>
                </w:rPr>
                <w:t>a</w:t>
              </w:r>
              <w:r w:rsidRPr="00A93E68">
                <w:rPr>
                  <w:rFonts w:ascii="Times New Roman" w:hAnsi="Times New Roman"/>
                  <w:color w:val="0000FF"/>
                  <w:u w:val="single"/>
                  <w:lang w:val="ru-RU"/>
                </w:rPr>
                <w:t>14550</w:t>
              </w:r>
              <w:r>
                <w:rPr>
                  <w:rFonts w:ascii="Times New Roman" w:hAnsi="Times New Roman"/>
                  <w:color w:val="0000FF"/>
                  <w:u w:val="single"/>
                </w:rPr>
                <w:t>e</w:t>
              </w:r>
            </w:hyperlink>
          </w:p>
        </w:tc>
      </w:tr>
      <w:tr w:rsidR="00AD474D" w:rsidRPr="00A93E68" w14:paraId="19E5F5E4" w14:textId="77777777">
        <w:trPr>
          <w:trHeight w:val="144"/>
          <w:tblCellSpacing w:w="20" w:type="nil"/>
        </w:trPr>
        <w:tc>
          <w:tcPr>
            <w:tcW w:w="366" w:type="dxa"/>
            <w:tcMar>
              <w:top w:w="50" w:type="dxa"/>
              <w:left w:w="100" w:type="dxa"/>
            </w:tcMar>
            <w:vAlign w:val="center"/>
          </w:tcPr>
          <w:p w14:paraId="73CE2152" w14:textId="77777777" w:rsidR="00AD474D" w:rsidRDefault="00000000">
            <w:pPr>
              <w:spacing w:after="0"/>
            </w:pPr>
            <w:r>
              <w:rPr>
                <w:rFonts w:ascii="Times New Roman" w:hAnsi="Times New Roman"/>
                <w:color w:val="000000"/>
                <w:sz w:val="24"/>
              </w:rPr>
              <w:t>35</w:t>
            </w:r>
          </w:p>
        </w:tc>
        <w:tc>
          <w:tcPr>
            <w:tcW w:w="3344" w:type="dxa"/>
            <w:tcMar>
              <w:top w:w="50" w:type="dxa"/>
              <w:left w:w="100" w:type="dxa"/>
            </w:tcMar>
            <w:vAlign w:val="center"/>
          </w:tcPr>
          <w:p w14:paraId="45E13575" w14:textId="77777777" w:rsidR="00AD474D" w:rsidRPr="00A93E68" w:rsidRDefault="00000000">
            <w:pPr>
              <w:spacing w:after="0"/>
              <w:ind w:left="135"/>
              <w:rPr>
                <w:lang w:val="ru-RU"/>
              </w:rPr>
            </w:pPr>
            <w:r w:rsidRPr="00A93E68">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14:paraId="6BCCAE48"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646E5C3"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08E92902"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73D6E9EC" w14:textId="77777777" w:rsidR="00AD474D" w:rsidRDefault="00AD474D">
            <w:pPr>
              <w:spacing w:after="0"/>
              <w:ind w:left="135"/>
            </w:pPr>
          </w:p>
        </w:tc>
        <w:tc>
          <w:tcPr>
            <w:tcW w:w="1955" w:type="dxa"/>
            <w:tcMar>
              <w:top w:w="50" w:type="dxa"/>
              <w:left w:w="100" w:type="dxa"/>
            </w:tcMar>
            <w:vAlign w:val="center"/>
          </w:tcPr>
          <w:p w14:paraId="16D8E56B"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w:t>
              </w:r>
              <w:r>
                <w:rPr>
                  <w:rFonts w:ascii="Times New Roman" w:hAnsi="Times New Roman"/>
                  <w:color w:val="0000FF"/>
                  <w:u w:val="single"/>
                </w:rPr>
                <w:t>a</w:t>
              </w:r>
              <w:r w:rsidRPr="00A93E68">
                <w:rPr>
                  <w:rFonts w:ascii="Times New Roman" w:hAnsi="Times New Roman"/>
                  <w:color w:val="0000FF"/>
                  <w:u w:val="single"/>
                  <w:lang w:val="ru-RU"/>
                </w:rPr>
                <w:t>144</w:t>
              </w:r>
              <w:r>
                <w:rPr>
                  <w:rFonts w:ascii="Times New Roman" w:hAnsi="Times New Roman"/>
                  <w:color w:val="0000FF"/>
                  <w:u w:val="single"/>
                </w:rPr>
                <w:t>c</w:t>
              </w:r>
              <w:r w:rsidRPr="00A93E68">
                <w:rPr>
                  <w:rFonts w:ascii="Times New Roman" w:hAnsi="Times New Roman"/>
                  <w:color w:val="0000FF"/>
                  <w:u w:val="single"/>
                  <w:lang w:val="ru-RU"/>
                </w:rPr>
                <w:t>3</w:t>
              </w:r>
              <w:r>
                <w:rPr>
                  <w:rFonts w:ascii="Times New Roman" w:hAnsi="Times New Roman"/>
                  <w:color w:val="0000FF"/>
                  <w:u w:val="single"/>
                </w:rPr>
                <w:t>a</w:t>
              </w:r>
            </w:hyperlink>
          </w:p>
        </w:tc>
      </w:tr>
      <w:tr w:rsidR="00AD474D" w:rsidRPr="00A93E68" w14:paraId="5C377659" w14:textId="77777777">
        <w:trPr>
          <w:trHeight w:val="144"/>
          <w:tblCellSpacing w:w="20" w:type="nil"/>
        </w:trPr>
        <w:tc>
          <w:tcPr>
            <w:tcW w:w="366" w:type="dxa"/>
            <w:tcMar>
              <w:top w:w="50" w:type="dxa"/>
              <w:left w:w="100" w:type="dxa"/>
            </w:tcMar>
            <w:vAlign w:val="center"/>
          </w:tcPr>
          <w:p w14:paraId="2616F243" w14:textId="77777777" w:rsidR="00AD474D" w:rsidRDefault="00000000">
            <w:pPr>
              <w:spacing w:after="0"/>
            </w:pPr>
            <w:r>
              <w:rPr>
                <w:rFonts w:ascii="Times New Roman" w:hAnsi="Times New Roman"/>
                <w:color w:val="000000"/>
                <w:sz w:val="24"/>
              </w:rPr>
              <w:t>36</w:t>
            </w:r>
          </w:p>
        </w:tc>
        <w:tc>
          <w:tcPr>
            <w:tcW w:w="3344" w:type="dxa"/>
            <w:tcMar>
              <w:top w:w="50" w:type="dxa"/>
              <w:left w:w="100" w:type="dxa"/>
            </w:tcMar>
            <w:vAlign w:val="center"/>
          </w:tcPr>
          <w:p w14:paraId="5958C44A"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Решение задач с помощью </w:t>
            </w:r>
            <w:r w:rsidRPr="00A93E68">
              <w:rPr>
                <w:rFonts w:ascii="Times New Roman" w:hAnsi="Times New Roman"/>
                <w:color w:val="000000"/>
                <w:sz w:val="24"/>
                <w:lang w:val="ru-RU"/>
              </w:rPr>
              <w:lastRenderedPageBreak/>
              <w:t>векторов</w:t>
            </w:r>
          </w:p>
        </w:tc>
        <w:tc>
          <w:tcPr>
            <w:tcW w:w="812" w:type="dxa"/>
            <w:tcMar>
              <w:top w:w="50" w:type="dxa"/>
              <w:left w:w="100" w:type="dxa"/>
            </w:tcMar>
            <w:vAlign w:val="center"/>
          </w:tcPr>
          <w:p w14:paraId="3D6F1D74" w14:textId="77777777" w:rsidR="00AD474D" w:rsidRDefault="00000000">
            <w:pPr>
              <w:spacing w:after="0"/>
              <w:ind w:left="135"/>
              <w:jc w:val="center"/>
            </w:pPr>
            <w:r w:rsidRPr="00A93E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6AC9CB6C"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5A8DD7BB"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0E9A178C" w14:textId="77777777" w:rsidR="00AD474D" w:rsidRDefault="00AD474D">
            <w:pPr>
              <w:spacing w:after="0"/>
              <w:ind w:left="135"/>
            </w:pPr>
          </w:p>
        </w:tc>
        <w:tc>
          <w:tcPr>
            <w:tcW w:w="1955" w:type="dxa"/>
            <w:tcMar>
              <w:top w:w="50" w:type="dxa"/>
              <w:left w:w="100" w:type="dxa"/>
            </w:tcMar>
            <w:vAlign w:val="center"/>
          </w:tcPr>
          <w:p w14:paraId="48861DF1"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w:t>
              </w:r>
              <w:r>
                <w:rPr>
                  <w:rFonts w:ascii="Times New Roman" w:hAnsi="Times New Roman"/>
                  <w:color w:val="0000FF"/>
                  <w:u w:val="single"/>
                </w:rPr>
                <w:t>a</w:t>
              </w:r>
              <w:r w:rsidRPr="00A93E68">
                <w:rPr>
                  <w:rFonts w:ascii="Times New Roman" w:hAnsi="Times New Roman"/>
                  <w:color w:val="0000FF"/>
                  <w:u w:val="single"/>
                  <w:lang w:val="ru-RU"/>
                </w:rPr>
                <w:t>1458</w:t>
              </w:r>
              <w:r>
                <w:rPr>
                  <w:rFonts w:ascii="Times New Roman" w:hAnsi="Times New Roman"/>
                  <w:color w:val="0000FF"/>
                  <w:u w:val="single"/>
                </w:rPr>
                <w:t>c</w:t>
              </w:r>
              <w:r w:rsidRPr="00A93E68">
                <w:rPr>
                  <w:rFonts w:ascii="Times New Roman" w:hAnsi="Times New Roman"/>
                  <w:color w:val="0000FF"/>
                  <w:u w:val="single"/>
                  <w:lang w:val="ru-RU"/>
                </w:rPr>
                <w:t>4</w:t>
              </w:r>
            </w:hyperlink>
          </w:p>
        </w:tc>
      </w:tr>
      <w:tr w:rsidR="00AD474D" w14:paraId="3F6A9A68" w14:textId="77777777">
        <w:trPr>
          <w:trHeight w:val="144"/>
          <w:tblCellSpacing w:w="20" w:type="nil"/>
        </w:trPr>
        <w:tc>
          <w:tcPr>
            <w:tcW w:w="366" w:type="dxa"/>
            <w:tcMar>
              <w:top w:w="50" w:type="dxa"/>
              <w:left w:w="100" w:type="dxa"/>
            </w:tcMar>
            <w:vAlign w:val="center"/>
          </w:tcPr>
          <w:p w14:paraId="56C41F54" w14:textId="77777777" w:rsidR="00AD474D" w:rsidRDefault="00000000">
            <w:pPr>
              <w:spacing w:after="0"/>
            </w:pPr>
            <w:r>
              <w:rPr>
                <w:rFonts w:ascii="Times New Roman" w:hAnsi="Times New Roman"/>
                <w:color w:val="000000"/>
                <w:sz w:val="24"/>
              </w:rPr>
              <w:t>37</w:t>
            </w:r>
          </w:p>
        </w:tc>
        <w:tc>
          <w:tcPr>
            <w:tcW w:w="3344" w:type="dxa"/>
            <w:tcMar>
              <w:top w:w="50" w:type="dxa"/>
              <w:left w:w="100" w:type="dxa"/>
            </w:tcMar>
            <w:vAlign w:val="center"/>
          </w:tcPr>
          <w:p w14:paraId="3CF2C20B" w14:textId="77777777" w:rsidR="00AD474D" w:rsidRPr="00A93E68" w:rsidRDefault="00000000">
            <w:pPr>
              <w:spacing w:after="0"/>
              <w:ind w:left="135"/>
              <w:rPr>
                <w:lang w:val="ru-RU"/>
              </w:rPr>
            </w:pPr>
            <w:r w:rsidRPr="00A93E68">
              <w:rPr>
                <w:rFonts w:ascii="Times New Roman" w:hAnsi="Times New Roman"/>
                <w:color w:val="000000"/>
                <w:sz w:val="24"/>
                <w:lang w:val="ru-RU"/>
              </w:rPr>
              <w:t>Применение векторов для решения задач физики</w:t>
            </w:r>
          </w:p>
        </w:tc>
        <w:tc>
          <w:tcPr>
            <w:tcW w:w="812" w:type="dxa"/>
            <w:tcMar>
              <w:top w:w="50" w:type="dxa"/>
              <w:left w:w="100" w:type="dxa"/>
            </w:tcMar>
            <w:vAlign w:val="center"/>
          </w:tcPr>
          <w:p w14:paraId="480AE262"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49BA0E4"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41783C1F"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3CA73D51" w14:textId="77777777" w:rsidR="00AD474D" w:rsidRDefault="00AD474D">
            <w:pPr>
              <w:spacing w:after="0"/>
              <w:ind w:left="135"/>
            </w:pPr>
          </w:p>
        </w:tc>
        <w:tc>
          <w:tcPr>
            <w:tcW w:w="1955" w:type="dxa"/>
            <w:tcMar>
              <w:top w:w="50" w:type="dxa"/>
              <w:left w:w="100" w:type="dxa"/>
            </w:tcMar>
            <w:vAlign w:val="center"/>
          </w:tcPr>
          <w:p w14:paraId="76E80DE9" w14:textId="77777777" w:rsidR="00AD474D" w:rsidRDefault="00AD474D">
            <w:pPr>
              <w:spacing w:after="0"/>
              <w:ind w:left="135"/>
            </w:pPr>
          </w:p>
        </w:tc>
      </w:tr>
      <w:tr w:rsidR="00AD474D" w:rsidRPr="00A93E68" w14:paraId="55227A4B" w14:textId="77777777">
        <w:trPr>
          <w:trHeight w:val="144"/>
          <w:tblCellSpacing w:w="20" w:type="nil"/>
        </w:trPr>
        <w:tc>
          <w:tcPr>
            <w:tcW w:w="366" w:type="dxa"/>
            <w:tcMar>
              <w:top w:w="50" w:type="dxa"/>
              <w:left w:w="100" w:type="dxa"/>
            </w:tcMar>
            <w:vAlign w:val="center"/>
          </w:tcPr>
          <w:p w14:paraId="77B25DDF" w14:textId="77777777" w:rsidR="00AD474D" w:rsidRDefault="00000000">
            <w:pPr>
              <w:spacing w:after="0"/>
            </w:pPr>
            <w:r>
              <w:rPr>
                <w:rFonts w:ascii="Times New Roman" w:hAnsi="Times New Roman"/>
                <w:color w:val="000000"/>
                <w:sz w:val="24"/>
              </w:rPr>
              <w:t>38</w:t>
            </w:r>
          </w:p>
        </w:tc>
        <w:tc>
          <w:tcPr>
            <w:tcW w:w="3344" w:type="dxa"/>
            <w:tcMar>
              <w:top w:w="50" w:type="dxa"/>
              <w:left w:w="100" w:type="dxa"/>
            </w:tcMar>
            <w:vAlign w:val="center"/>
          </w:tcPr>
          <w:p w14:paraId="10C828E7" w14:textId="77777777" w:rsidR="00AD474D" w:rsidRPr="00A93E68" w:rsidRDefault="00000000">
            <w:pPr>
              <w:spacing w:after="0"/>
              <w:ind w:left="135"/>
              <w:rPr>
                <w:lang w:val="ru-RU"/>
              </w:rPr>
            </w:pPr>
            <w:r w:rsidRPr="00A93E68">
              <w:rPr>
                <w:rFonts w:ascii="Times New Roman" w:hAnsi="Times New Roman"/>
                <w:color w:val="000000"/>
                <w:sz w:val="24"/>
                <w:lang w:val="ru-RU"/>
              </w:rPr>
              <w:t>Контрольная работа по теме "Векторы"</w:t>
            </w:r>
          </w:p>
        </w:tc>
        <w:tc>
          <w:tcPr>
            <w:tcW w:w="812" w:type="dxa"/>
            <w:tcMar>
              <w:top w:w="50" w:type="dxa"/>
              <w:left w:w="100" w:type="dxa"/>
            </w:tcMar>
            <w:vAlign w:val="center"/>
          </w:tcPr>
          <w:p w14:paraId="69D5E72E"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E12B191" w14:textId="77777777" w:rsidR="00AD474D" w:rsidRDefault="0000000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3E32EA0F"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424A07E2" w14:textId="77777777" w:rsidR="00AD474D" w:rsidRDefault="00AD474D">
            <w:pPr>
              <w:spacing w:after="0"/>
              <w:ind w:left="135"/>
            </w:pPr>
          </w:p>
        </w:tc>
        <w:tc>
          <w:tcPr>
            <w:tcW w:w="1955" w:type="dxa"/>
            <w:tcMar>
              <w:top w:w="50" w:type="dxa"/>
              <w:left w:w="100" w:type="dxa"/>
            </w:tcMar>
            <w:vAlign w:val="center"/>
          </w:tcPr>
          <w:p w14:paraId="2D1D390D"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w:t>
              </w:r>
              <w:r>
                <w:rPr>
                  <w:rFonts w:ascii="Times New Roman" w:hAnsi="Times New Roman"/>
                  <w:color w:val="0000FF"/>
                  <w:u w:val="single"/>
                </w:rPr>
                <w:t>a</w:t>
              </w:r>
              <w:r w:rsidRPr="00A93E68">
                <w:rPr>
                  <w:rFonts w:ascii="Times New Roman" w:hAnsi="Times New Roman"/>
                  <w:color w:val="0000FF"/>
                  <w:u w:val="single"/>
                  <w:lang w:val="ru-RU"/>
                </w:rPr>
                <w:t>145</w:t>
              </w:r>
              <w:r>
                <w:rPr>
                  <w:rFonts w:ascii="Times New Roman" w:hAnsi="Times New Roman"/>
                  <w:color w:val="0000FF"/>
                  <w:u w:val="single"/>
                </w:rPr>
                <w:t>b</w:t>
              </w:r>
              <w:r w:rsidRPr="00A93E68">
                <w:rPr>
                  <w:rFonts w:ascii="Times New Roman" w:hAnsi="Times New Roman"/>
                  <w:color w:val="0000FF"/>
                  <w:u w:val="single"/>
                  <w:lang w:val="ru-RU"/>
                </w:rPr>
                <w:t>08</w:t>
              </w:r>
            </w:hyperlink>
          </w:p>
        </w:tc>
      </w:tr>
      <w:tr w:rsidR="00AD474D" w14:paraId="4433177D" w14:textId="77777777">
        <w:trPr>
          <w:trHeight w:val="144"/>
          <w:tblCellSpacing w:w="20" w:type="nil"/>
        </w:trPr>
        <w:tc>
          <w:tcPr>
            <w:tcW w:w="366" w:type="dxa"/>
            <w:tcMar>
              <w:top w:w="50" w:type="dxa"/>
              <w:left w:w="100" w:type="dxa"/>
            </w:tcMar>
            <w:vAlign w:val="center"/>
          </w:tcPr>
          <w:p w14:paraId="26BA6F88" w14:textId="77777777" w:rsidR="00AD474D" w:rsidRDefault="00000000">
            <w:pPr>
              <w:spacing w:after="0"/>
            </w:pPr>
            <w:r>
              <w:rPr>
                <w:rFonts w:ascii="Times New Roman" w:hAnsi="Times New Roman"/>
                <w:color w:val="000000"/>
                <w:sz w:val="24"/>
              </w:rPr>
              <w:t>39</w:t>
            </w:r>
          </w:p>
        </w:tc>
        <w:tc>
          <w:tcPr>
            <w:tcW w:w="3344" w:type="dxa"/>
            <w:tcMar>
              <w:top w:w="50" w:type="dxa"/>
              <w:left w:w="100" w:type="dxa"/>
            </w:tcMar>
            <w:vAlign w:val="center"/>
          </w:tcPr>
          <w:p w14:paraId="5955778A" w14:textId="77777777" w:rsidR="00AD474D" w:rsidRPr="00A93E68" w:rsidRDefault="00000000">
            <w:pPr>
              <w:spacing w:after="0"/>
              <w:ind w:left="135"/>
              <w:rPr>
                <w:lang w:val="ru-RU"/>
              </w:rPr>
            </w:pPr>
            <w:r w:rsidRPr="00A93E68">
              <w:rPr>
                <w:rFonts w:ascii="Times New Roman" w:hAnsi="Times New Roman"/>
                <w:color w:val="000000"/>
                <w:sz w:val="24"/>
                <w:lang w:val="ru-RU"/>
              </w:rPr>
              <w:t>Декартовы координаты точек на плоскости</w:t>
            </w:r>
          </w:p>
        </w:tc>
        <w:tc>
          <w:tcPr>
            <w:tcW w:w="812" w:type="dxa"/>
            <w:tcMar>
              <w:top w:w="50" w:type="dxa"/>
              <w:left w:w="100" w:type="dxa"/>
            </w:tcMar>
            <w:vAlign w:val="center"/>
          </w:tcPr>
          <w:p w14:paraId="3ED7DFBF"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AAF6A77"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36944D65"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7269E066" w14:textId="77777777" w:rsidR="00AD474D" w:rsidRDefault="00AD474D">
            <w:pPr>
              <w:spacing w:after="0"/>
              <w:ind w:left="135"/>
            </w:pPr>
          </w:p>
        </w:tc>
        <w:tc>
          <w:tcPr>
            <w:tcW w:w="1955" w:type="dxa"/>
            <w:tcMar>
              <w:top w:w="50" w:type="dxa"/>
              <w:left w:w="100" w:type="dxa"/>
            </w:tcMar>
            <w:vAlign w:val="center"/>
          </w:tcPr>
          <w:p w14:paraId="62D2988C" w14:textId="77777777" w:rsidR="00AD474D" w:rsidRDefault="00AD474D">
            <w:pPr>
              <w:spacing w:after="0"/>
              <w:ind w:left="135"/>
            </w:pPr>
          </w:p>
        </w:tc>
      </w:tr>
      <w:tr w:rsidR="00AD474D" w:rsidRPr="00A93E68" w14:paraId="78BF4ECA" w14:textId="77777777">
        <w:trPr>
          <w:trHeight w:val="144"/>
          <w:tblCellSpacing w:w="20" w:type="nil"/>
        </w:trPr>
        <w:tc>
          <w:tcPr>
            <w:tcW w:w="366" w:type="dxa"/>
            <w:tcMar>
              <w:top w:w="50" w:type="dxa"/>
              <w:left w:w="100" w:type="dxa"/>
            </w:tcMar>
            <w:vAlign w:val="center"/>
          </w:tcPr>
          <w:p w14:paraId="7718EE13" w14:textId="77777777" w:rsidR="00AD474D" w:rsidRDefault="00000000">
            <w:pPr>
              <w:spacing w:after="0"/>
            </w:pPr>
            <w:r>
              <w:rPr>
                <w:rFonts w:ascii="Times New Roman" w:hAnsi="Times New Roman"/>
                <w:color w:val="000000"/>
                <w:sz w:val="24"/>
              </w:rPr>
              <w:t>40</w:t>
            </w:r>
          </w:p>
        </w:tc>
        <w:tc>
          <w:tcPr>
            <w:tcW w:w="3344" w:type="dxa"/>
            <w:tcMar>
              <w:top w:w="50" w:type="dxa"/>
              <w:left w:w="100" w:type="dxa"/>
            </w:tcMar>
            <w:vAlign w:val="center"/>
          </w:tcPr>
          <w:p w14:paraId="12723CAD" w14:textId="77777777" w:rsidR="00AD474D" w:rsidRDefault="00000000">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14:paraId="438E705F" w14:textId="77777777" w:rsidR="00AD474D"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A79B6D7"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3A683723"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4B181C2C" w14:textId="77777777" w:rsidR="00AD474D" w:rsidRDefault="00AD474D">
            <w:pPr>
              <w:spacing w:after="0"/>
              <w:ind w:left="135"/>
            </w:pPr>
          </w:p>
        </w:tc>
        <w:tc>
          <w:tcPr>
            <w:tcW w:w="1955" w:type="dxa"/>
            <w:tcMar>
              <w:top w:w="50" w:type="dxa"/>
              <w:left w:w="100" w:type="dxa"/>
            </w:tcMar>
            <w:vAlign w:val="center"/>
          </w:tcPr>
          <w:p w14:paraId="76FD9162"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w:t>
              </w:r>
              <w:r>
                <w:rPr>
                  <w:rFonts w:ascii="Times New Roman" w:hAnsi="Times New Roman"/>
                  <w:color w:val="0000FF"/>
                  <w:u w:val="single"/>
                </w:rPr>
                <w:t>a</w:t>
              </w:r>
              <w:r w:rsidRPr="00A93E68">
                <w:rPr>
                  <w:rFonts w:ascii="Times New Roman" w:hAnsi="Times New Roman"/>
                  <w:color w:val="0000FF"/>
                  <w:u w:val="single"/>
                  <w:lang w:val="ru-RU"/>
                </w:rPr>
                <w:t>145</w:t>
              </w:r>
              <w:r>
                <w:rPr>
                  <w:rFonts w:ascii="Times New Roman" w:hAnsi="Times New Roman"/>
                  <w:color w:val="0000FF"/>
                  <w:u w:val="single"/>
                </w:rPr>
                <w:t>c</w:t>
              </w:r>
              <w:r w:rsidRPr="00A93E68">
                <w:rPr>
                  <w:rFonts w:ascii="Times New Roman" w:hAnsi="Times New Roman"/>
                  <w:color w:val="0000FF"/>
                  <w:u w:val="single"/>
                  <w:lang w:val="ru-RU"/>
                </w:rPr>
                <w:t>48</w:t>
              </w:r>
            </w:hyperlink>
          </w:p>
        </w:tc>
      </w:tr>
      <w:tr w:rsidR="00AD474D" w14:paraId="3CD52638" w14:textId="77777777">
        <w:trPr>
          <w:trHeight w:val="144"/>
          <w:tblCellSpacing w:w="20" w:type="nil"/>
        </w:trPr>
        <w:tc>
          <w:tcPr>
            <w:tcW w:w="366" w:type="dxa"/>
            <w:tcMar>
              <w:top w:w="50" w:type="dxa"/>
              <w:left w:w="100" w:type="dxa"/>
            </w:tcMar>
            <w:vAlign w:val="center"/>
          </w:tcPr>
          <w:p w14:paraId="5E3E94B1" w14:textId="77777777" w:rsidR="00AD474D" w:rsidRDefault="00000000">
            <w:pPr>
              <w:spacing w:after="0"/>
            </w:pPr>
            <w:r>
              <w:rPr>
                <w:rFonts w:ascii="Times New Roman" w:hAnsi="Times New Roman"/>
                <w:color w:val="000000"/>
                <w:sz w:val="24"/>
              </w:rPr>
              <w:t>41</w:t>
            </w:r>
          </w:p>
        </w:tc>
        <w:tc>
          <w:tcPr>
            <w:tcW w:w="3344" w:type="dxa"/>
            <w:tcMar>
              <w:top w:w="50" w:type="dxa"/>
              <w:left w:w="100" w:type="dxa"/>
            </w:tcMar>
            <w:vAlign w:val="center"/>
          </w:tcPr>
          <w:p w14:paraId="21DB2724" w14:textId="77777777" w:rsidR="00AD474D" w:rsidRDefault="00000000">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14:paraId="6F794593" w14:textId="77777777" w:rsidR="00AD474D"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A6F0CC5"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3149987D"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6F6BD2B7" w14:textId="77777777" w:rsidR="00AD474D" w:rsidRDefault="00AD474D">
            <w:pPr>
              <w:spacing w:after="0"/>
              <w:ind w:left="135"/>
            </w:pPr>
          </w:p>
        </w:tc>
        <w:tc>
          <w:tcPr>
            <w:tcW w:w="1955" w:type="dxa"/>
            <w:tcMar>
              <w:top w:w="50" w:type="dxa"/>
              <w:left w:w="100" w:type="dxa"/>
            </w:tcMar>
            <w:vAlign w:val="center"/>
          </w:tcPr>
          <w:p w14:paraId="167FB87C" w14:textId="77777777" w:rsidR="00AD474D" w:rsidRDefault="00AD474D">
            <w:pPr>
              <w:spacing w:after="0"/>
              <w:ind w:left="135"/>
            </w:pPr>
          </w:p>
        </w:tc>
      </w:tr>
      <w:tr w:rsidR="00AD474D" w:rsidRPr="00A93E68" w14:paraId="47AF8155" w14:textId="77777777">
        <w:trPr>
          <w:trHeight w:val="144"/>
          <w:tblCellSpacing w:w="20" w:type="nil"/>
        </w:trPr>
        <w:tc>
          <w:tcPr>
            <w:tcW w:w="366" w:type="dxa"/>
            <w:tcMar>
              <w:top w:w="50" w:type="dxa"/>
              <w:left w:w="100" w:type="dxa"/>
            </w:tcMar>
            <w:vAlign w:val="center"/>
          </w:tcPr>
          <w:p w14:paraId="5827FC86" w14:textId="77777777" w:rsidR="00AD474D" w:rsidRDefault="00000000">
            <w:pPr>
              <w:spacing w:after="0"/>
            </w:pPr>
            <w:r>
              <w:rPr>
                <w:rFonts w:ascii="Times New Roman" w:hAnsi="Times New Roman"/>
                <w:color w:val="000000"/>
                <w:sz w:val="24"/>
              </w:rPr>
              <w:t>42</w:t>
            </w:r>
          </w:p>
        </w:tc>
        <w:tc>
          <w:tcPr>
            <w:tcW w:w="3344" w:type="dxa"/>
            <w:tcMar>
              <w:top w:w="50" w:type="dxa"/>
              <w:left w:w="100" w:type="dxa"/>
            </w:tcMar>
            <w:vAlign w:val="center"/>
          </w:tcPr>
          <w:p w14:paraId="110F73C7" w14:textId="77777777" w:rsidR="00AD474D" w:rsidRDefault="00000000">
            <w:pPr>
              <w:spacing w:after="0"/>
              <w:ind w:left="135"/>
            </w:pPr>
            <w:r>
              <w:rPr>
                <w:rFonts w:ascii="Times New Roman" w:hAnsi="Times New Roman"/>
                <w:color w:val="000000"/>
                <w:sz w:val="24"/>
              </w:rPr>
              <w:t>Уравнение окружности</w:t>
            </w:r>
          </w:p>
        </w:tc>
        <w:tc>
          <w:tcPr>
            <w:tcW w:w="812" w:type="dxa"/>
            <w:tcMar>
              <w:top w:w="50" w:type="dxa"/>
              <w:left w:w="100" w:type="dxa"/>
            </w:tcMar>
            <w:vAlign w:val="center"/>
          </w:tcPr>
          <w:p w14:paraId="18D95DA1" w14:textId="77777777" w:rsidR="00AD474D"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5E9B623"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51FD55F3"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7ED72111" w14:textId="77777777" w:rsidR="00AD474D" w:rsidRDefault="00AD474D">
            <w:pPr>
              <w:spacing w:after="0"/>
              <w:ind w:left="135"/>
            </w:pPr>
          </w:p>
        </w:tc>
        <w:tc>
          <w:tcPr>
            <w:tcW w:w="1955" w:type="dxa"/>
            <w:tcMar>
              <w:top w:w="50" w:type="dxa"/>
              <w:left w:w="100" w:type="dxa"/>
            </w:tcMar>
            <w:vAlign w:val="center"/>
          </w:tcPr>
          <w:p w14:paraId="1E1C888E"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w:t>
              </w:r>
              <w:r>
                <w:rPr>
                  <w:rFonts w:ascii="Times New Roman" w:hAnsi="Times New Roman"/>
                  <w:color w:val="0000FF"/>
                  <w:u w:val="single"/>
                </w:rPr>
                <w:t>a</w:t>
              </w:r>
              <w:r w:rsidRPr="00A93E68">
                <w:rPr>
                  <w:rFonts w:ascii="Times New Roman" w:hAnsi="Times New Roman"/>
                  <w:color w:val="0000FF"/>
                  <w:u w:val="single"/>
                  <w:lang w:val="ru-RU"/>
                </w:rPr>
                <w:t>14635</w:t>
              </w:r>
              <w:r>
                <w:rPr>
                  <w:rFonts w:ascii="Times New Roman" w:hAnsi="Times New Roman"/>
                  <w:color w:val="0000FF"/>
                  <w:u w:val="single"/>
                </w:rPr>
                <w:t>a</w:t>
              </w:r>
            </w:hyperlink>
          </w:p>
        </w:tc>
      </w:tr>
      <w:tr w:rsidR="00AD474D" w:rsidRPr="00A93E68" w14:paraId="521837CF" w14:textId="77777777">
        <w:trPr>
          <w:trHeight w:val="144"/>
          <w:tblCellSpacing w:w="20" w:type="nil"/>
        </w:trPr>
        <w:tc>
          <w:tcPr>
            <w:tcW w:w="366" w:type="dxa"/>
            <w:tcMar>
              <w:top w:w="50" w:type="dxa"/>
              <w:left w:w="100" w:type="dxa"/>
            </w:tcMar>
            <w:vAlign w:val="center"/>
          </w:tcPr>
          <w:p w14:paraId="33017A3D" w14:textId="77777777" w:rsidR="00AD474D" w:rsidRDefault="00000000">
            <w:pPr>
              <w:spacing w:after="0"/>
            </w:pPr>
            <w:r>
              <w:rPr>
                <w:rFonts w:ascii="Times New Roman" w:hAnsi="Times New Roman"/>
                <w:color w:val="000000"/>
                <w:sz w:val="24"/>
              </w:rPr>
              <w:t>43</w:t>
            </w:r>
          </w:p>
        </w:tc>
        <w:tc>
          <w:tcPr>
            <w:tcW w:w="3344" w:type="dxa"/>
            <w:tcMar>
              <w:top w:w="50" w:type="dxa"/>
              <w:left w:w="100" w:type="dxa"/>
            </w:tcMar>
            <w:vAlign w:val="center"/>
          </w:tcPr>
          <w:p w14:paraId="5ABB4043" w14:textId="77777777" w:rsidR="00AD474D" w:rsidRPr="00A93E68" w:rsidRDefault="00000000">
            <w:pPr>
              <w:spacing w:after="0"/>
              <w:ind w:left="135"/>
              <w:rPr>
                <w:lang w:val="ru-RU"/>
              </w:rPr>
            </w:pPr>
            <w:r w:rsidRPr="00A93E68">
              <w:rPr>
                <w:rFonts w:ascii="Times New Roman" w:hAnsi="Times New Roman"/>
                <w:color w:val="000000"/>
                <w:sz w:val="24"/>
                <w:lang w:val="ru-RU"/>
              </w:rPr>
              <w:t>Координаты точек пересечения окружности и прямой</w:t>
            </w:r>
          </w:p>
        </w:tc>
        <w:tc>
          <w:tcPr>
            <w:tcW w:w="812" w:type="dxa"/>
            <w:tcMar>
              <w:top w:w="50" w:type="dxa"/>
              <w:left w:w="100" w:type="dxa"/>
            </w:tcMar>
            <w:vAlign w:val="center"/>
          </w:tcPr>
          <w:p w14:paraId="5C9D3CD4"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7337FD6"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2DBC0105"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207FF336" w14:textId="77777777" w:rsidR="00AD474D" w:rsidRDefault="00AD474D">
            <w:pPr>
              <w:spacing w:after="0"/>
              <w:ind w:left="135"/>
            </w:pPr>
          </w:p>
        </w:tc>
        <w:tc>
          <w:tcPr>
            <w:tcW w:w="1955" w:type="dxa"/>
            <w:tcMar>
              <w:top w:w="50" w:type="dxa"/>
              <w:left w:w="100" w:type="dxa"/>
            </w:tcMar>
            <w:vAlign w:val="center"/>
          </w:tcPr>
          <w:p w14:paraId="67A222A6"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w:t>
              </w:r>
              <w:r>
                <w:rPr>
                  <w:rFonts w:ascii="Times New Roman" w:hAnsi="Times New Roman"/>
                  <w:color w:val="0000FF"/>
                  <w:u w:val="single"/>
                </w:rPr>
                <w:t>a</w:t>
              </w:r>
              <w:r w:rsidRPr="00A93E68">
                <w:rPr>
                  <w:rFonts w:ascii="Times New Roman" w:hAnsi="Times New Roman"/>
                  <w:color w:val="0000FF"/>
                  <w:u w:val="single"/>
                  <w:lang w:val="ru-RU"/>
                </w:rPr>
                <w:t>146620</w:t>
              </w:r>
            </w:hyperlink>
          </w:p>
        </w:tc>
      </w:tr>
      <w:tr w:rsidR="00AD474D" w14:paraId="28C6EF76" w14:textId="77777777">
        <w:trPr>
          <w:trHeight w:val="144"/>
          <w:tblCellSpacing w:w="20" w:type="nil"/>
        </w:trPr>
        <w:tc>
          <w:tcPr>
            <w:tcW w:w="366" w:type="dxa"/>
            <w:tcMar>
              <w:top w:w="50" w:type="dxa"/>
              <w:left w:w="100" w:type="dxa"/>
            </w:tcMar>
            <w:vAlign w:val="center"/>
          </w:tcPr>
          <w:p w14:paraId="0621E38F" w14:textId="77777777" w:rsidR="00AD474D" w:rsidRDefault="00000000">
            <w:pPr>
              <w:spacing w:after="0"/>
            </w:pPr>
            <w:r>
              <w:rPr>
                <w:rFonts w:ascii="Times New Roman" w:hAnsi="Times New Roman"/>
                <w:color w:val="000000"/>
                <w:sz w:val="24"/>
              </w:rPr>
              <w:t>44</w:t>
            </w:r>
          </w:p>
        </w:tc>
        <w:tc>
          <w:tcPr>
            <w:tcW w:w="3344" w:type="dxa"/>
            <w:tcMar>
              <w:top w:w="50" w:type="dxa"/>
              <w:left w:w="100" w:type="dxa"/>
            </w:tcMar>
            <w:vAlign w:val="center"/>
          </w:tcPr>
          <w:p w14:paraId="5D2392E1" w14:textId="77777777" w:rsidR="00AD474D" w:rsidRPr="00A93E68" w:rsidRDefault="00000000">
            <w:pPr>
              <w:spacing w:after="0"/>
              <w:ind w:left="135"/>
              <w:rPr>
                <w:lang w:val="ru-RU"/>
              </w:rPr>
            </w:pPr>
            <w:r w:rsidRPr="00A93E68">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14:paraId="38C6A8D7"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848178C"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40BC2EBA"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0E595962" w14:textId="77777777" w:rsidR="00AD474D" w:rsidRDefault="00AD474D">
            <w:pPr>
              <w:spacing w:after="0"/>
              <w:ind w:left="135"/>
            </w:pPr>
          </w:p>
        </w:tc>
        <w:tc>
          <w:tcPr>
            <w:tcW w:w="1955" w:type="dxa"/>
            <w:tcMar>
              <w:top w:w="50" w:type="dxa"/>
              <w:left w:w="100" w:type="dxa"/>
            </w:tcMar>
            <w:vAlign w:val="center"/>
          </w:tcPr>
          <w:p w14:paraId="14C6C6D7" w14:textId="77777777" w:rsidR="00AD474D" w:rsidRDefault="00AD474D">
            <w:pPr>
              <w:spacing w:after="0"/>
              <w:ind w:left="135"/>
            </w:pPr>
          </w:p>
        </w:tc>
      </w:tr>
      <w:tr w:rsidR="00AD474D" w14:paraId="0B1F1CE6" w14:textId="77777777">
        <w:trPr>
          <w:trHeight w:val="144"/>
          <w:tblCellSpacing w:w="20" w:type="nil"/>
        </w:trPr>
        <w:tc>
          <w:tcPr>
            <w:tcW w:w="366" w:type="dxa"/>
            <w:tcMar>
              <w:top w:w="50" w:type="dxa"/>
              <w:left w:w="100" w:type="dxa"/>
            </w:tcMar>
            <w:vAlign w:val="center"/>
          </w:tcPr>
          <w:p w14:paraId="72DD5509" w14:textId="77777777" w:rsidR="00AD474D" w:rsidRDefault="00000000">
            <w:pPr>
              <w:spacing w:after="0"/>
            </w:pPr>
            <w:r>
              <w:rPr>
                <w:rFonts w:ascii="Times New Roman" w:hAnsi="Times New Roman"/>
                <w:color w:val="000000"/>
                <w:sz w:val="24"/>
              </w:rPr>
              <w:t>45</w:t>
            </w:r>
          </w:p>
        </w:tc>
        <w:tc>
          <w:tcPr>
            <w:tcW w:w="3344" w:type="dxa"/>
            <w:tcMar>
              <w:top w:w="50" w:type="dxa"/>
              <w:left w:w="100" w:type="dxa"/>
            </w:tcMar>
            <w:vAlign w:val="center"/>
          </w:tcPr>
          <w:p w14:paraId="30142BF0" w14:textId="77777777" w:rsidR="00AD474D" w:rsidRPr="00A93E68" w:rsidRDefault="00000000">
            <w:pPr>
              <w:spacing w:after="0"/>
              <w:ind w:left="135"/>
              <w:rPr>
                <w:lang w:val="ru-RU"/>
              </w:rPr>
            </w:pPr>
            <w:r w:rsidRPr="00A93E68">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14:paraId="10E65ECC"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0CF6BF5"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606D8A84"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6567D52C" w14:textId="77777777" w:rsidR="00AD474D" w:rsidRDefault="00AD474D">
            <w:pPr>
              <w:spacing w:after="0"/>
              <w:ind w:left="135"/>
            </w:pPr>
          </w:p>
        </w:tc>
        <w:tc>
          <w:tcPr>
            <w:tcW w:w="1955" w:type="dxa"/>
            <w:tcMar>
              <w:top w:w="50" w:type="dxa"/>
              <w:left w:w="100" w:type="dxa"/>
            </w:tcMar>
            <w:vAlign w:val="center"/>
          </w:tcPr>
          <w:p w14:paraId="5B69F66A" w14:textId="77777777" w:rsidR="00AD474D" w:rsidRDefault="00AD474D">
            <w:pPr>
              <w:spacing w:after="0"/>
              <w:ind w:left="135"/>
            </w:pPr>
          </w:p>
        </w:tc>
      </w:tr>
      <w:tr w:rsidR="00AD474D" w14:paraId="571CF3AC" w14:textId="77777777">
        <w:trPr>
          <w:trHeight w:val="144"/>
          <w:tblCellSpacing w:w="20" w:type="nil"/>
        </w:trPr>
        <w:tc>
          <w:tcPr>
            <w:tcW w:w="366" w:type="dxa"/>
            <w:tcMar>
              <w:top w:w="50" w:type="dxa"/>
              <w:left w:w="100" w:type="dxa"/>
            </w:tcMar>
            <w:vAlign w:val="center"/>
          </w:tcPr>
          <w:p w14:paraId="43A4559B" w14:textId="77777777" w:rsidR="00AD474D" w:rsidRDefault="00000000">
            <w:pPr>
              <w:spacing w:after="0"/>
            </w:pPr>
            <w:r>
              <w:rPr>
                <w:rFonts w:ascii="Times New Roman" w:hAnsi="Times New Roman"/>
                <w:color w:val="000000"/>
                <w:sz w:val="24"/>
              </w:rPr>
              <w:t>46</w:t>
            </w:r>
          </w:p>
        </w:tc>
        <w:tc>
          <w:tcPr>
            <w:tcW w:w="3344" w:type="dxa"/>
            <w:tcMar>
              <w:top w:w="50" w:type="dxa"/>
              <w:left w:w="100" w:type="dxa"/>
            </w:tcMar>
            <w:vAlign w:val="center"/>
          </w:tcPr>
          <w:p w14:paraId="1275020A" w14:textId="77777777" w:rsidR="00AD474D" w:rsidRPr="00A93E68" w:rsidRDefault="00000000">
            <w:pPr>
              <w:spacing w:after="0"/>
              <w:ind w:left="135"/>
              <w:rPr>
                <w:lang w:val="ru-RU"/>
              </w:rPr>
            </w:pPr>
            <w:r w:rsidRPr="00A93E68">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14:paraId="2DDBEE3C"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94F3AE7"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1F939838"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7C43702F" w14:textId="77777777" w:rsidR="00AD474D" w:rsidRDefault="00AD474D">
            <w:pPr>
              <w:spacing w:after="0"/>
              <w:ind w:left="135"/>
            </w:pPr>
          </w:p>
        </w:tc>
        <w:tc>
          <w:tcPr>
            <w:tcW w:w="1955" w:type="dxa"/>
            <w:tcMar>
              <w:top w:w="50" w:type="dxa"/>
              <w:left w:w="100" w:type="dxa"/>
            </w:tcMar>
            <w:vAlign w:val="center"/>
          </w:tcPr>
          <w:p w14:paraId="4233C518" w14:textId="77777777" w:rsidR="00AD474D" w:rsidRDefault="00AD474D">
            <w:pPr>
              <w:spacing w:after="0"/>
              <w:ind w:left="135"/>
            </w:pPr>
          </w:p>
        </w:tc>
      </w:tr>
      <w:tr w:rsidR="00AD474D" w:rsidRPr="00A93E68" w14:paraId="13135C39" w14:textId="77777777">
        <w:trPr>
          <w:trHeight w:val="144"/>
          <w:tblCellSpacing w:w="20" w:type="nil"/>
        </w:trPr>
        <w:tc>
          <w:tcPr>
            <w:tcW w:w="366" w:type="dxa"/>
            <w:tcMar>
              <w:top w:w="50" w:type="dxa"/>
              <w:left w:w="100" w:type="dxa"/>
            </w:tcMar>
            <w:vAlign w:val="center"/>
          </w:tcPr>
          <w:p w14:paraId="0CBCF20B" w14:textId="77777777" w:rsidR="00AD474D" w:rsidRDefault="00000000">
            <w:pPr>
              <w:spacing w:after="0"/>
            </w:pPr>
            <w:r>
              <w:rPr>
                <w:rFonts w:ascii="Times New Roman" w:hAnsi="Times New Roman"/>
                <w:color w:val="000000"/>
                <w:sz w:val="24"/>
              </w:rPr>
              <w:t>47</w:t>
            </w:r>
          </w:p>
        </w:tc>
        <w:tc>
          <w:tcPr>
            <w:tcW w:w="3344" w:type="dxa"/>
            <w:tcMar>
              <w:top w:w="50" w:type="dxa"/>
              <w:left w:w="100" w:type="dxa"/>
            </w:tcMar>
            <w:vAlign w:val="center"/>
          </w:tcPr>
          <w:p w14:paraId="479E3A55" w14:textId="77777777" w:rsidR="00AD474D" w:rsidRPr="00A93E68" w:rsidRDefault="00000000">
            <w:pPr>
              <w:spacing w:after="0"/>
              <w:ind w:left="135"/>
              <w:rPr>
                <w:lang w:val="ru-RU"/>
              </w:rPr>
            </w:pPr>
            <w:r w:rsidRPr="00A93E68">
              <w:rPr>
                <w:rFonts w:ascii="Times New Roman" w:hAnsi="Times New Roman"/>
                <w:color w:val="000000"/>
                <w:sz w:val="24"/>
                <w:lang w:val="ru-RU"/>
              </w:rPr>
              <w:t>Контрольная работа по теме "Декартовы координаты на плоскости"</w:t>
            </w:r>
          </w:p>
        </w:tc>
        <w:tc>
          <w:tcPr>
            <w:tcW w:w="812" w:type="dxa"/>
            <w:tcMar>
              <w:top w:w="50" w:type="dxa"/>
              <w:left w:w="100" w:type="dxa"/>
            </w:tcMar>
            <w:vAlign w:val="center"/>
          </w:tcPr>
          <w:p w14:paraId="1C309A69"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FA06538" w14:textId="77777777" w:rsidR="00AD474D" w:rsidRDefault="0000000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1757DC3B"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20A87078" w14:textId="77777777" w:rsidR="00AD474D" w:rsidRDefault="00AD474D">
            <w:pPr>
              <w:spacing w:after="0"/>
              <w:ind w:left="135"/>
            </w:pPr>
          </w:p>
        </w:tc>
        <w:tc>
          <w:tcPr>
            <w:tcW w:w="1955" w:type="dxa"/>
            <w:tcMar>
              <w:top w:w="50" w:type="dxa"/>
              <w:left w:w="100" w:type="dxa"/>
            </w:tcMar>
            <w:vAlign w:val="center"/>
          </w:tcPr>
          <w:p w14:paraId="78EF656F"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w:t>
              </w:r>
              <w:r>
                <w:rPr>
                  <w:rFonts w:ascii="Times New Roman" w:hAnsi="Times New Roman"/>
                  <w:color w:val="0000FF"/>
                  <w:u w:val="single"/>
                </w:rPr>
                <w:t>a</w:t>
              </w:r>
              <w:r w:rsidRPr="00A93E68">
                <w:rPr>
                  <w:rFonts w:ascii="Times New Roman" w:hAnsi="Times New Roman"/>
                  <w:color w:val="0000FF"/>
                  <w:u w:val="single"/>
                  <w:lang w:val="ru-RU"/>
                </w:rPr>
                <w:t>146</w:t>
              </w:r>
              <w:r>
                <w:rPr>
                  <w:rFonts w:ascii="Times New Roman" w:hAnsi="Times New Roman"/>
                  <w:color w:val="0000FF"/>
                  <w:u w:val="single"/>
                </w:rPr>
                <w:t>e</w:t>
              </w:r>
              <w:r w:rsidRPr="00A93E68">
                <w:rPr>
                  <w:rFonts w:ascii="Times New Roman" w:hAnsi="Times New Roman"/>
                  <w:color w:val="0000FF"/>
                  <w:u w:val="single"/>
                  <w:lang w:val="ru-RU"/>
                </w:rPr>
                <w:t>0</w:t>
              </w:r>
              <w:r>
                <w:rPr>
                  <w:rFonts w:ascii="Times New Roman" w:hAnsi="Times New Roman"/>
                  <w:color w:val="0000FF"/>
                  <w:u w:val="single"/>
                </w:rPr>
                <w:t>e</w:t>
              </w:r>
            </w:hyperlink>
          </w:p>
        </w:tc>
      </w:tr>
      <w:tr w:rsidR="00AD474D" w:rsidRPr="00A93E68" w14:paraId="6C5EF0D2" w14:textId="77777777">
        <w:trPr>
          <w:trHeight w:val="144"/>
          <w:tblCellSpacing w:w="20" w:type="nil"/>
        </w:trPr>
        <w:tc>
          <w:tcPr>
            <w:tcW w:w="366" w:type="dxa"/>
            <w:tcMar>
              <w:top w:w="50" w:type="dxa"/>
              <w:left w:w="100" w:type="dxa"/>
            </w:tcMar>
            <w:vAlign w:val="center"/>
          </w:tcPr>
          <w:p w14:paraId="68C5A4C9" w14:textId="77777777" w:rsidR="00AD474D" w:rsidRDefault="00000000">
            <w:pPr>
              <w:spacing w:after="0"/>
            </w:pPr>
            <w:r>
              <w:rPr>
                <w:rFonts w:ascii="Times New Roman" w:hAnsi="Times New Roman"/>
                <w:color w:val="000000"/>
                <w:sz w:val="24"/>
              </w:rPr>
              <w:t>48</w:t>
            </w:r>
          </w:p>
        </w:tc>
        <w:tc>
          <w:tcPr>
            <w:tcW w:w="3344" w:type="dxa"/>
            <w:tcMar>
              <w:top w:w="50" w:type="dxa"/>
              <w:left w:w="100" w:type="dxa"/>
            </w:tcMar>
            <w:vAlign w:val="center"/>
          </w:tcPr>
          <w:p w14:paraId="014FA810" w14:textId="77777777" w:rsidR="00AD474D" w:rsidRPr="00A93E68" w:rsidRDefault="00000000">
            <w:pPr>
              <w:spacing w:after="0"/>
              <w:ind w:left="135"/>
              <w:rPr>
                <w:lang w:val="ru-RU"/>
              </w:rPr>
            </w:pPr>
            <w:r w:rsidRPr="00A93E68">
              <w:rPr>
                <w:rFonts w:ascii="Times New Roman" w:hAnsi="Times New Roman"/>
                <w:color w:val="000000"/>
                <w:sz w:val="24"/>
                <w:lang w:val="ru-RU"/>
              </w:rPr>
              <w:t>Правильные многоугольники, вычисление их элементов</w:t>
            </w:r>
          </w:p>
        </w:tc>
        <w:tc>
          <w:tcPr>
            <w:tcW w:w="812" w:type="dxa"/>
            <w:tcMar>
              <w:top w:w="50" w:type="dxa"/>
              <w:left w:w="100" w:type="dxa"/>
            </w:tcMar>
            <w:vAlign w:val="center"/>
          </w:tcPr>
          <w:p w14:paraId="67EF16A5"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A44B7EB"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1950A0F8"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453C0177" w14:textId="77777777" w:rsidR="00AD474D" w:rsidRDefault="00AD474D">
            <w:pPr>
              <w:spacing w:after="0"/>
              <w:ind w:left="135"/>
            </w:pPr>
          </w:p>
        </w:tc>
        <w:tc>
          <w:tcPr>
            <w:tcW w:w="1955" w:type="dxa"/>
            <w:tcMar>
              <w:top w:w="50" w:type="dxa"/>
              <w:left w:w="100" w:type="dxa"/>
            </w:tcMar>
            <w:vAlign w:val="center"/>
          </w:tcPr>
          <w:p w14:paraId="2A1114FD"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w:t>
              </w:r>
              <w:r>
                <w:rPr>
                  <w:rFonts w:ascii="Times New Roman" w:hAnsi="Times New Roman"/>
                  <w:color w:val="0000FF"/>
                  <w:u w:val="single"/>
                </w:rPr>
                <w:t>a</w:t>
              </w:r>
              <w:r w:rsidRPr="00A93E68">
                <w:rPr>
                  <w:rFonts w:ascii="Times New Roman" w:hAnsi="Times New Roman"/>
                  <w:color w:val="0000FF"/>
                  <w:u w:val="single"/>
                  <w:lang w:val="ru-RU"/>
                </w:rPr>
                <w:t>146</w:t>
              </w:r>
              <w:r>
                <w:rPr>
                  <w:rFonts w:ascii="Times New Roman" w:hAnsi="Times New Roman"/>
                  <w:color w:val="0000FF"/>
                  <w:u w:val="single"/>
                </w:rPr>
                <w:t>fda</w:t>
              </w:r>
            </w:hyperlink>
          </w:p>
        </w:tc>
      </w:tr>
      <w:tr w:rsidR="00AD474D" w:rsidRPr="00A93E68" w14:paraId="1710D5EA" w14:textId="77777777">
        <w:trPr>
          <w:trHeight w:val="144"/>
          <w:tblCellSpacing w:w="20" w:type="nil"/>
        </w:trPr>
        <w:tc>
          <w:tcPr>
            <w:tcW w:w="366" w:type="dxa"/>
            <w:tcMar>
              <w:top w:w="50" w:type="dxa"/>
              <w:left w:w="100" w:type="dxa"/>
            </w:tcMar>
            <w:vAlign w:val="center"/>
          </w:tcPr>
          <w:p w14:paraId="11498A00" w14:textId="77777777" w:rsidR="00AD474D" w:rsidRDefault="00000000">
            <w:pPr>
              <w:spacing w:after="0"/>
            </w:pPr>
            <w:r>
              <w:rPr>
                <w:rFonts w:ascii="Times New Roman" w:hAnsi="Times New Roman"/>
                <w:color w:val="000000"/>
                <w:sz w:val="24"/>
              </w:rPr>
              <w:lastRenderedPageBreak/>
              <w:t>49</w:t>
            </w:r>
          </w:p>
        </w:tc>
        <w:tc>
          <w:tcPr>
            <w:tcW w:w="3344" w:type="dxa"/>
            <w:tcMar>
              <w:top w:w="50" w:type="dxa"/>
              <w:left w:w="100" w:type="dxa"/>
            </w:tcMar>
            <w:vAlign w:val="center"/>
          </w:tcPr>
          <w:p w14:paraId="4D3FD015" w14:textId="77777777" w:rsidR="00AD474D" w:rsidRDefault="00000000">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14:paraId="241E844E" w14:textId="77777777" w:rsidR="00AD474D"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1C67389"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754B2861"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5F591ABB" w14:textId="77777777" w:rsidR="00AD474D" w:rsidRDefault="00AD474D">
            <w:pPr>
              <w:spacing w:after="0"/>
              <w:ind w:left="135"/>
            </w:pPr>
          </w:p>
        </w:tc>
        <w:tc>
          <w:tcPr>
            <w:tcW w:w="1955" w:type="dxa"/>
            <w:tcMar>
              <w:top w:w="50" w:type="dxa"/>
              <w:left w:w="100" w:type="dxa"/>
            </w:tcMar>
            <w:vAlign w:val="center"/>
          </w:tcPr>
          <w:p w14:paraId="78635DC2"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w:t>
              </w:r>
              <w:r>
                <w:rPr>
                  <w:rFonts w:ascii="Times New Roman" w:hAnsi="Times New Roman"/>
                  <w:color w:val="0000FF"/>
                  <w:u w:val="single"/>
                </w:rPr>
                <w:t>a</w:t>
              </w:r>
              <w:r w:rsidRPr="00A93E68">
                <w:rPr>
                  <w:rFonts w:ascii="Times New Roman" w:hAnsi="Times New Roman"/>
                  <w:color w:val="0000FF"/>
                  <w:u w:val="single"/>
                  <w:lang w:val="ru-RU"/>
                </w:rPr>
                <w:t>1472</w:t>
              </w:r>
              <w:r>
                <w:rPr>
                  <w:rFonts w:ascii="Times New Roman" w:hAnsi="Times New Roman"/>
                  <w:color w:val="0000FF"/>
                  <w:u w:val="single"/>
                </w:rPr>
                <w:t>c</w:t>
              </w:r>
              <w:r w:rsidRPr="00A93E68">
                <w:rPr>
                  <w:rFonts w:ascii="Times New Roman" w:hAnsi="Times New Roman"/>
                  <w:color w:val="0000FF"/>
                  <w:u w:val="single"/>
                  <w:lang w:val="ru-RU"/>
                </w:rPr>
                <w:t>8</w:t>
              </w:r>
            </w:hyperlink>
          </w:p>
        </w:tc>
      </w:tr>
      <w:tr w:rsidR="00AD474D" w:rsidRPr="00A93E68" w14:paraId="6D787E27" w14:textId="77777777">
        <w:trPr>
          <w:trHeight w:val="144"/>
          <w:tblCellSpacing w:w="20" w:type="nil"/>
        </w:trPr>
        <w:tc>
          <w:tcPr>
            <w:tcW w:w="366" w:type="dxa"/>
            <w:tcMar>
              <w:top w:w="50" w:type="dxa"/>
              <w:left w:w="100" w:type="dxa"/>
            </w:tcMar>
            <w:vAlign w:val="center"/>
          </w:tcPr>
          <w:p w14:paraId="7BEB1DFD" w14:textId="77777777" w:rsidR="00AD474D" w:rsidRDefault="00000000">
            <w:pPr>
              <w:spacing w:after="0"/>
            </w:pPr>
            <w:r>
              <w:rPr>
                <w:rFonts w:ascii="Times New Roman" w:hAnsi="Times New Roman"/>
                <w:color w:val="000000"/>
                <w:sz w:val="24"/>
              </w:rPr>
              <w:t>50</w:t>
            </w:r>
          </w:p>
        </w:tc>
        <w:tc>
          <w:tcPr>
            <w:tcW w:w="3344" w:type="dxa"/>
            <w:tcMar>
              <w:top w:w="50" w:type="dxa"/>
              <w:left w:w="100" w:type="dxa"/>
            </w:tcMar>
            <w:vAlign w:val="center"/>
          </w:tcPr>
          <w:p w14:paraId="05EA64A8" w14:textId="77777777" w:rsidR="00AD474D" w:rsidRDefault="00000000">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14:paraId="0C242A52" w14:textId="77777777" w:rsidR="00AD474D"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278427C"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3A9B7FD1"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7A83368F" w14:textId="77777777" w:rsidR="00AD474D" w:rsidRDefault="00AD474D">
            <w:pPr>
              <w:spacing w:after="0"/>
              <w:ind w:left="135"/>
            </w:pPr>
          </w:p>
        </w:tc>
        <w:tc>
          <w:tcPr>
            <w:tcW w:w="1955" w:type="dxa"/>
            <w:tcMar>
              <w:top w:w="50" w:type="dxa"/>
              <w:left w:w="100" w:type="dxa"/>
            </w:tcMar>
            <w:vAlign w:val="center"/>
          </w:tcPr>
          <w:p w14:paraId="16D110A6"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w:t>
              </w:r>
              <w:r>
                <w:rPr>
                  <w:rFonts w:ascii="Times New Roman" w:hAnsi="Times New Roman"/>
                  <w:color w:val="0000FF"/>
                  <w:u w:val="single"/>
                </w:rPr>
                <w:t>a</w:t>
              </w:r>
              <w:r w:rsidRPr="00A93E68">
                <w:rPr>
                  <w:rFonts w:ascii="Times New Roman" w:hAnsi="Times New Roman"/>
                  <w:color w:val="0000FF"/>
                  <w:u w:val="single"/>
                  <w:lang w:val="ru-RU"/>
                </w:rPr>
                <w:t>14714</w:t>
              </w:r>
              <w:r>
                <w:rPr>
                  <w:rFonts w:ascii="Times New Roman" w:hAnsi="Times New Roman"/>
                  <w:color w:val="0000FF"/>
                  <w:u w:val="single"/>
                </w:rPr>
                <w:t>c</w:t>
              </w:r>
            </w:hyperlink>
          </w:p>
        </w:tc>
      </w:tr>
      <w:tr w:rsidR="00AD474D" w14:paraId="395FBE5A" w14:textId="77777777">
        <w:trPr>
          <w:trHeight w:val="144"/>
          <w:tblCellSpacing w:w="20" w:type="nil"/>
        </w:trPr>
        <w:tc>
          <w:tcPr>
            <w:tcW w:w="366" w:type="dxa"/>
            <w:tcMar>
              <w:top w:w="50" w:type="dxa"/>
              <w:left w:w="100" w:type="dxa"/>
            </w:tcMar>
            <w:vAlign w:val="center"/>
          </w:tcPr>
          <w:p w14:paraId="428C93CE" w14:textId="77777777" w:rsidR="00AD474D" w:rsidRDefault="00000000">
            <w:pPr>
              <w:spacing w:after="0"/>
            </w:pPr>
            <w:r>
              <w:rPr>
                <w:rFonts w:ascii="Times New Roman" w:hAnsi="Times New Roman"/>
                <w:color w:val="000000"/>
                <w:sz w:val="24"/>
              </w:rPr>
              <w:t>51</w:t>
            </w:r>
          </w:p>
        </w:tc>
        <w:tc>
          <w:tcPr>
            <w:tcW w:w="3344" w:type="dxa"/>
            <w:tcMar>
              <w:top w:w="50" w:type="dxa"/>
              <w:left w:w="100" w:type="dxa"/>
            </w:tcMar>
            <w:vAlign w:val="center"/>
          </w:tcPr>
          <w:p w14:paraId="260F2692" w14:textId="77777777" w:rsidR="00AD474D" w:rsidRDefault="00000000">
            <w:pPr>
              <w:spacing w:after="0"/>
              <w:ind w:left="135"/>
            </w:pPr>
            <w:r>
              <w:rPr>
                <w:rFonts w:ascii="Times New Roman" w:hAnsi="Times New Roman"/>
                <w:color w:val="000000"/>
                <w:sz w:val="24"/>
              </w:rPr>
              <w:t>Длина дуги окружности</w:t>
            </w:r>
          </w:p>
        </w:tc>
        <w:tc>
          <w:tcPr>
            <w:tcW w:w="812" w:type="dxa"/>
            <w:tcMar>
              <w:top w:w="50" w:type="dxa"/>
              <w:left w:w="100" w:type="dxa"/>
            </w:tcMar>
            <w:vAlign w:val="center"/>
          </w:tcPr>
          <w:p w14:paraId="2E47759F" w14:textId="77777777" w:rsidR="00AD474D"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67832A7"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4C3BD4A2"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2E592BE3" w14:textId="77777777" w:rsidR="00AD474D" w:rsidRDefault="00AD474D">
            <w:pPr>
              <w:spacing w:after="0"/>
              <w:ind w:left="135"/>
            </w:pPr>
          </w:p>
        </w:tc>
        <w:tc>
          <w:tcPr>
            <w:tcW w:w="1955" w:type="dxa"/>
            <w:tcMar>
              <w:top w:w="50" w:type="dxa"/>
              <w:left w:w="100" w:type="dxa"/>
            </w:tcMar>
            <w:vAlign w:val="center"/>
          </w:tcPr>
          <w:p w14:paraId="2DF55F8F" w14:textId="77777777" w:rsidR="00AD474D" w:rsidRDefault="00AD474D">
            <w:pPr>
              <w:spacing w:after="0"/>
              <w:ind w:left="135"/>
            </w:pPr>
          </w:p>
        </w:tc>
      </w:tr>
      <w:tr w:rsidR="00AD474D" w:rsidRPr="00A93E68" w14:paraId="0060C688" w14:textId="77777777">
        <w:trPr>
          <w:trHeight w:val="144"/>
          <w:tblCellSpacing w:w="20" w:type="nil"/>
        </w:trPr>
        <w:tc>
          <w:tcPr>
            <w:tcW w:w="366" w:type="dxa"/>
            <w:tcMar>
              <w:top w:w="50" w:type="dxa"/>
              <w:left w:w="100" w:type="dxa"/>
            </w:tcMar>
            <w:vAlign w:val="center"/>
          </w:tcPr>
          <w:p w14:paraId="29164E86" w14:textId="77777777" w:rsidR="00AD474D" w:rsidRDefault="00000000">
            <w:pPr>
              <w:spacing w:after="0"/>
            </w:pPr>
            <w:r>
              <w:rPr>
                <w:rFonts w:ascii="Times New Roman" w:hAnsi="Times New Roman"/>
                <w:color w:val="000000"/>
                <w:sz w:val="24"/>
              </w:rPr>
              <w:t>52</w:t>
            </w:r>
          </w:p>
        </w:tc>
        <w:tc>
          <w:tcPr>
            <w:tcW w:w="3344" w:type="dxa"/>
            <w:tcMar>
              <w:top w:w="50" w:type="dxa"/>
              <w:left w:w="100" w:type="dxa"/>
            </w:tcMar>
            <w:vAlign w:val="center"/>
          </w:tcPr>
          <w:p w14:paraId="57CF3DA0" w14:textId="77777777" w:rsidR="00AD474D" w:rsidRDefault="00000000">
            <w:pPr>
              <w:spacing w:after="0"/>
              <w:ind w:left="135"/>
            </w:pPr>
            <w:r>
              <w:rPr>
                <w:rFonts w:ascii="Times New Roman" w:hAnsi="Times New Roman"/>
                <w:color w:val="000000"/>
                <w:sz w:val="24"/>
              </w:rPr>
              <w:t>Радианная мера угла</w:t>
            </w:r>
          </w:p>
        </w:tc>
        <w:tc>
          <w:tcPr>
            <w:tcW w:w="812" w:type="dxa"/>
            <w:tcMar>
              <w:top w:w="50" w:type="dxa"/>
              <w:left w:w="100" w:type="dxa"/>
            </w:tcMar>
            <w:vAlign w:val="center"/>
          </w:tcPr>
          <w:p w14:paraId="447BFFE3" w14:textId="77777777" w:rsidR="00AD474D"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4147C5B"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00F3A78C"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1E6F5C56" w14:textId="77777777" w:rsidR="00AD474D" w:rsidRDefault="00AD474D">
            <w:pPr>
              <w:spacing w:after="0"/>
              <w:ind w:left="135"/>
            </w:pPr>
          </w:p>
        </w:tc>
        <w:tc>
          <w:tcPr>
            <w:tcW w:w="1955" w:type="dxa"/>
            <w:tcMar>
              <w:top w:w="50" w:type="dxa"/>
              <w:left w:w="100" w:type="dxa"/>
            </w:tcMar>
            <w:vAlign w:val="center"/>
          </w:tcPr>
          <w:p w14:paraId="313604BE"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w:t>
              </w:r>
              <w:r>
                <w:rPr>
                  <w:rFonts w:ascii="Times New Roman" w:hAnsi="Times New Roman"/>
                  <w:color w:val="0000FF"/>
                  <w:u w:val="single"/>
                </w:rPr>
                <w:t>a</w:t>
              </w:r>
              <w:r w:rsidRPr="00A93E68">
                <w:rPr>
                  <w:rFonts w:ascii="Times New Roman" w:hAnsi="Times New Roman"/>
                  <w:color w:val="0000FF"/>
                  <w:u w:val="single"/>
                  <w:lang w:val="ru-RU"/>
                </w:rPr>
                <w:t>14714</w:t>
              </w:r>
              <w:r>
                <w:rPr>
                  <w:rFonts w:ascii="Times New Roman" w:hAnsi="Times New Roman"/>
                  <w:color w:val="0000FF"/>
                  <w:u w:val="single"/>
                </w:rPr>
                <w:t>c</w:t>
              </w:r>
            </w:hyperlink>
          </w:p>
        </w:tc>
      </w:tr>
      <w:tr w:rsidR="00AD474D" w:rsidRPr="00A93E68" w14:paraId="144705AD" w14:textId="77777777">
        <w:trPr>
          <w:trHeight w:val="144"/>
          <w:tblCellSpacing w:w="20" w:type="nil"/>
        </w:trPr>
        <w:tc>
          <w:tcPr>
            <w:tcW w:w="366" w:type="dxa"/>
            <w:tcMar>
              <w:top w:w="50" w:type="dxa"/>
              <w:left w:w="100" w:type="dxa"/>
            </w:tcMar>
            <w:vAlign w:val="center"/>
          </w:tcPr>
          <w:p w14:paraId="1BACEE8B" w14:textId="77777777" w:rsidR="00AD474D" w:rsidRDefault="00000000">
            <w:pPr>
              <w:spacing w:after="0"/>
            </w:pPr>
            <w:r>
              <w:rPr>
                <w:rFonts w:ascii="Times New Roman" w:hAnsi="Times New Roman"/>
                <w:color w:val="000000"/>
                <w:sz w:val="24"/>
              </w:rPr>
              <w:t>53</w:t>
            </w:r>
          </w:p>
        </w:tc>
        <w:tc>
          <w:tcPr>
            <w:tcW w:w="3344" w:type="dxa"/>
            <w:tcMar>
              <w:top w:w="50" w:type="dxa"/>
              <w:left w:w="100" w:type="dxa"/>
            </w:tcMar>
            <w:vAlign w:val="center"/>
          </w:tcPr>
          <w:p w14:paraId="5447FCE3" w14:textId="77777777" w:rsidR="00AD474D" w:rsidRDefault="00000000">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14:paraId="68BD6B63" w14:textId="77777777" w:rsidR="00AD474D"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5CDB218"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7F362997"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5BE6951E" w14:textId="77777777" w:rsidR="00AD474D" w:rsidRDefault="00AD474D">
            <w:pPr>
              <w:spacing w:after="0"/>
              <w:ind w:left="135"/>
            </w:pPr>
          </w:p>
        </w:tc>
        <w:tc>
          <w:tcPr>
            <w:tcW w:w="1955" w:type="dxa"/>
            <w:tcMar>
              <w:top w:w="50" w:type="dxa"/>
              <w:left w:w="100" w:type="dxa"/>
            </w:tcMar>
            <w:vAlign w:val="center"/>
          </w:tcPr>
          <w:p w14:paraId="37F38521"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w:t>
              </w:r>
              <w:r>
                <w:rPr>
                  <w:rFonts w:ascii="Times New Roman" w:hAnsi="Times New Roman"/>
                  <w:color w:val="0000FF"/>
                  <w:u w:val="single"/>
                </w:rPr>
                <w:t>a</w:t>
              </w:r>
              <w:r w:rsidRPr="00A93E68">
                <w:rPr>
                  <w:rFonts w:ascii="Times New Roman" w:hAnsi="Times New Roman"/>
                  <w:color w:val="0000FF"/>
                  <w:u w:val="single"/>
                  <w:lang w:val="ru-RU"/>
                </w:rPr>
                <w:t>147426</w:t>
              </w:r>
            </w:hyperlink>
          </w:p>
        </w:tc>
      </w:tr>
      <w:tr w:rsidR="00AD474D" w:rsidRPr="00A93E68" w14:paraId="371A62A8" w14:textId="77777777">
        <w:trPr>
          <w:trHeight w:val="144"/>
          <w:tblCellSpacing w:w="20" w:type="nil"/>
        </w:trPr>
        <w:tc>
          <w:tcPr>
            <w:tcW w:w="366" w:type="dxa"/>
            <w:tcMar>
              <w:top w:w="50" w:type="dxa"/>
              <w:left w:w="100" w:type="dxa"/>
            </w:tcMar>
            <w:vAlign w:val="center"/>
          </w:tcPr>
          <w:p w14:paraId="03B18AA7" w14:textId="77777777" w:rsidR="00AD474D" w:rsidRDefault="00000000">
            <w:pPr>
              <w:spacing w:after="0"/>
            </w:pPr>
            <w:r>
              <w:rPr>
                <w:rFonts w:ascii="Times New Roman" w:hAnsi="Times New Roman"/>
                <w:color w:val="000000"/>
                <w:sz w:val="24"/>
              </w:rPr>
              <w:t>54</w:t>
            </w:r>
          </w:p>
        </w:tc>
        <w:tc>
          <w:tcPr>
            <w:tcW w:w="3344" w:type="dxa"/>
            <w:tcMar>
              <w:top w:w="50" w:type="dxa"/>
              <w:left w:w="100" w:type="dxa"/>
            </w:tcMar>
            <w:vAlign w:val="center"/>
          </w:tcPr>
          <w:p w14:paraId="4D20E31D" w14:textId="77777777" w:rsidR="00AD474D" w:rsidRDefault="00000000">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14:paraId="01B59D17" w14:textId="77777777" w:rsidR="00AD474D"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F582EC2"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6506932E"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48494039" w14:textId="77777777" w:rsidR="00AD474D" w:rsidRDefault="00AD474D">
            <w:pPr>
              <w:spacing w:after="0"/>
              <w:ind w:left="135"/>
            </w:pPr>
          </w:p>
        </w:tc>
        <w:tc>
          <w:tcPr>
            <w:tcW w:w="1955" w:type="dxa"/>
            <w:tcMar>
              <w:top w:w="50" w:type="dxa"/>
              <w:left w:w="100" w:type="dxa"/>
            </w:tcMar>
            <w:vAlign w:val="center"/>
          </w:tcPr>
          <w:p w14:paraId="3D31B5DB"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w:t>
              </w:r>
              <w:r>
                <w:rPr>
                  <w:rFonts w:ascii="Times New Roman" w:hAnsi="Times New Roman"/>
                  <w:color w:val="0000FF"/>
                  <w:u w:val="single"/>
                </w:rPr>
                <w:t>a</w:t>
              </w:r>
              <w:r w:rsidRPr="00A93E68">
                <w:rPr>
                  <w:rFonts w:ascii="Times New Roman" w:hAnsi="Times New Roman"/>
                  <w:color w:val="0000FF"/>
                  <w:u w:val="single"/>
                  <w:lang w:val="ru-RU"/>
                </w:rPr>
                <w:t>147750</w:t>
              </w:r>
            </w:hyperlink>
          </w:p>
        </w:tc>
      </w:tr>
      <w:tr w:rsidR="00AD474D" w:rsidRPr="00A93E68" w14:paraId="571AFA1A" w14:textId="77777777">
        <w:trPr>
          <w:trHeight w:val="144"/>
          <w:tblCellSpacing w:w="20" w:type="nil"/>
        </w:trPr>
        <w:tc>
          <w:tcPr>
            <w:tcW w:w="366" w:type="dxa"/>
            <w:tcMar>
              <w:top w:w="50" w:type="dxa"/>
              <w:left w:w="100" w:type="dxa"/>
            </w:tcMar>
            <w:vAlign w:val="center"/>
          </w:tcPr>
          <w:p w14:paraId="0A47A78B" w14:textId="77777777" w:rsidR="00AD474D" w:rsidRDefault="00000000">
            <w:pPr>
              <w:spacing w:after="0"/>
            </w:pPr>
            <w:r>
              <w:rPr>
                <w:rFonts w:ascii="Times New Roman" w:hAnsi="Times New Roman"/>
                <w:color w:val="000000"/>
                <w:sz w:val="24"/>
              </w:rPr>
              <w:t>55</w:t>
            </w:r>
          </w:p>
        </w:tc>
        <w:tc>
          <w:tcPr>
            <w:tcW w:w="3344" w:type="dxa"/>
            <w:tcMar>
              <w:top w:w="50" w:type="dxa"/>
              <w:left w:w="100" w:type="dxa"/>
            </w:tcMar>
            <w:vAlign w:val="center"/>
          </w:tcPr>
          <w:p w14:paraId="79F3312C" w14:textId="77777777" w:rsidR="00AD474D" w:rsidRDefault="00000000">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14:paraId="01B24F3D" w14:textId="77777777" w:rsidR="00AD474D"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0967A27"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17D8FD58"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7A7BD4E8" w14:textId="77777777" w:rsidR="00AD474D" w:rsidRDefault="00AD474D">
            <w:pPr>
              <w:spacing w:after="0"/>
              <w:ind w:left="135"/>
            </w:pPr>
          </w:p>
        </w:tc>
        <w:tc>
          <w:tcPr>
            <w:tcW w:w="1955" w:type="dxa"/>
            <w:tcMar>
              <w:top w:w="50" w:type="dxa"/>
              <w:left w:w="100" w:type="dxa"/>
            </w:tcMar>
            <w:vAlign w:val="center"/>
          </w:tcPr>
          <w:p w14:paraId="7BA3D478"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w:t>
              </w:r>
              <w:r>
                <w:rPr>
                  <w:rFonts w:ascii="Times New Roman" w:hAnsi="Times New Roman"/>
                  <w:color w:val="0000FF"/>
                  <w:u w:val="single"/>
                </w:rPr>
                <w:t>a</w:t>
              </w:r>
              <w:r w:rsidRPr="00A93E68">
                <w:rPr>
                  <w:rFonts w:ascii="Times New Roman" w:hAnsi="Times New Roman"/>
                  <w:color w:val="0000FF"/>
                  <w:u w:val="single"/>
                  <w:lang w:val="ru-RU"/>
                </w:rPr>
                <w:t>147750</w:t>
              </w:r>
            </w:hyperlink>
          </w:p>
        </w:tc>
      </w:tr>
      <w:tr w:rsidR="00AD474D" w:rsidRPr="00A93E68" w14:paraId="2F413803" w14:textId="77777777">
        <w:trPr>
          <w:trHeight w:val="144"/>
          <w:tblCellSpacing w:w="20" w:type="nil"/>
        </w:trPr>
        <w:tc>
          <w:tcPr>
            <w:tcW w:w="366" w:type="dxa"/>
            <w:tcMar>
              <w:top w:w="50" w:type="dxa"/>
              <w:left w:w="100" w:type="dxa"/>
            </w:tcMar>
            <w:vAlign w:val="center"/>
          </w:tcPr>
          <w:p w14:paraId="40F990AF" w14:textId="77777777" w:rsidR="00AD474D" w:rsidRDefault="00000000">
            <w:pPr>
              <w:spacing w:after="0"/>
            </w:pPr>
            <w:r>
              <w:rPr>
                <w:rFonts w:ascii="Times New Roman" w:hAnsi="Times New Roman"/>
                <w:color w:val="000000"/>
                <w:sz w:val="24"/>
              </w:rPr>
              <w:t>56</w:t>
            </w:r>
          </w:p>
        </w:tc>
        <w:tc>
          <w:tcPr>
            <w:tcW w:w="3344" w:type="dxa"/>
            <w:tcMar>
              <w:top w:w="50" w:type="dxa"/>
              <w:left w:w="100" w:type="dxa"/>
            </w:tcMar>
            <w:vAlign w:val="center"/>
          </w:tcPr>
          <w:p w14:paraId="4130703A" w14:textId="77777777" w:rsidR="00AD474D" w:rsidRDefault="00000000">
            <w:pPr>
              <w:spacing w:after="0"/>
              <w:ind w:left="135"/>
            </w:pPr>
            <w:r>
              <w:rPr>
                <w:rFonts w:ascii="Times New Roman" w:hAnsi="Times New Roman"/>
                <w:color w:val="000000"/>
                <w:sz w:val="24"/>
              </w:rPr>
              <w:t>Понятие о движении плоскости</w:t>
            </w:r>
          </w:p>
        </w:tc>
        <w:tc>
          <w:tcPr>
            <w:tcW w:w="812" w:type="dxa"/>
            <w:tcMar>
              <w:top w:w="50" w:type="dxa"/>
              <w:left w:w="100" w:type="dxa"/>
            </w:tcMar>
            <w:vAlign w:val="center"/>
          </w:tcPr>
          <w:p w14:paraId="7A4E3510" w14:textId="77777777" w:rsidR="00AD474D"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5569868"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06218F59"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5084FA56" w14:textId="77777777" w:rsidR="00AD474D" w:rsidRDefault="00AD474D">
            <w:pPr>
              <w:spacing w:after="0"/>
              <w:ind w:left="135"/>
            </w:pPr>
          </w:p>
        </w:tc>
        <w:tc>
          <w:tcPr>
            <w:tcW w:w="1955" w:type="dxa"/>
            <w:tcMar>
              <w:top w:w="50" w:type="dxa"/>
              <w:left w:w="100" w:type="dxa"/>
            </w:tcMar>
            <w:vAlign w:val="center"/>
          </w:tcPr>
          <w:p w14:paraId="18848724"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w:t>
              </w:r>
              <w:r>
                <w:rPr>
                  <w:rFonts w:ascii="Times New Roman" w:hAnsi="Times New Roman"/>
                  <w:color w:val="0000FF"/>
                  <w:u w:val="single"/>
                </w:rPr>
                <w:t>a</w:t>
              </w:r>
              <w:r w:rsidRPr="00A93E68">
                <w:rPr>
                  <w:rFonts w:ascii="Times New Roman" w:hAnsi="Times New Roman"/>
                  <w:color w:val="0000FF"/>
                  <w:u w:val="single"/>
                  <w:lang w:val="ru-RU"/>
                </w:rPr>
                <w:t>147</w:t>
              </w:r>
              <w:r>
                <w:rPr>
                  <w:rFonts w:ascii="Times New Roman" w:hAnsi="Times New Roman"/>
                  <w:color w:val="0000FF"/>
                  <w:u w:val="single"/>
                </w:rPr>
                <w:t>c</w:t>
              </w:r>
              <w:r w:rsidRPr="00A93E68">
                <w:rPr>
                  <w:rFonts w:ascii="Times New Roman" w:hAnsi="Times New Roman"/>
                  <w:color w:val="0000FF"/>
                  <w:u w:val="single"/>
                  <w:lang w:val="ru-RU"/>
                </w:rPr>
                <w:t>82</w:t>
              </w:r>
            </w:hyperlink>
          </w:p>
        </w:tc>
      </w:tr>
      <w:tr w:rsidR="00AD474D" w:rsidRPr="00A93E68" w14:paraId="3CDE5CB8" w14:textId="77777777">
        <w:trPr>
          <w:trHeight w:val="144"/>
          <w:tblCellSpacing w:w="20" w:type="nil"/>
        </w:trPr>
        <w:tc>
          <w:tcPr>
            <w:tcW w:w="366" w:type="dxa"/>
            <w:tcMar>
              <w:top w:w="50" w:type="dxa"/>
              <w:left w:w="100" w:type="dxa"/>
            </w:tcMar>
            <w:vAlign w:val="center"/>
          </w:tcPr>
          <w:p w14:paraId="740E8CF3" w14:textId="77777777" w:rsidR="00AD474D" w:rsidRDefault="00000000">
            <w:pPr>
              <w:spacing w:after="0"/>
            </w:pPr>
            <w:r>
              <w:rPr>
                <w:rFonts w:ascii="Times New Roman" w:hAnsi="Times New Roman"/>
                <w:color w:val="000000"/>
                <w:sz w:val="24"/>
              </w:rPr>
              <w:t>57</w:t>
            </w:r>
          </w:p>
        </w:tc>
        <w:tc>
          <w:tcPr>
            <w:tcW w:w="3344" w:type="dxa"/>
            <w:tcMar>
              <w:top w:w="50" w:type="dxa"/>
              <w:left w:w="100" w:type="dxa"/>
            </w:tcMar>
            <w:vAlign w:val="center"/>
          </w:tcPr>
          <w:p w14:paraId="6D423984" w14:textId="77777777" w:rsidR="00AD474D" w:rsidRDefault="00000000">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14:paraId="20A564E2" w14:textId="77777777" w:rsidR="00AD474D"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41BE32F"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3CE73494"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0CD8D594" w14:textId="77777777" w:rsidR="00AD474D" w:rsidRDefault="00AD474D">
            <w:pPr>
              <w:spacing w:after="0"/>
              <w:ind w:left="135"/>
            </w:pPr>
          </w:p>
        </w:tc>
        <w:tc>
          <w:tcPr>
            <w:tcW w:w="1955" w:type="dxa"/>
            <w:tcMar>
              <w:top w:w="50" w:type="dxa"/>
              <w:left w:w="100" w:type="dxa"/>
            </w:tcMar>
            <w:vAlign w:val="center"/>
          </w:tcPr>
          <w:p w14:paraId="75865100"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w:t>
              </w:r>
              <w:r>
                <w:rPr>
                  <w:rFonts w:ascii="Times New Roman" w:hAnsi="Times New Roman"/>
                  <w:color w:val="0000FF"/>
                  <w:u w:val="single"/>
                </w:rPr>
                <w:t>a</w:t>
              </w:r>
              <w:r w:rsidRPr="00A93E68">
                <w:rPr>
                  <w:rFonts w:ascii="Times New Roman" w:hAnsi="Times New Roman"/>
                  <w:color w:val="0000FF"/>
                  <w:u w:val="single"/>
                  <w:lang w:val="ru-RU"/>
                </w:rPr>
                <w:t>147</w:t>
              </w:r>
              <w:r>
                <w:rPr>
                  <w:rFonts w:ascii="Times New Roman" w:hAnsi="Times New Roman"/>
                  <w:color w:val="0000FF"/>
                  <w:u w:val="single"/>
                </w:rPr>
                <w:t>f</w:t>
              </w:r>
              <w:r w:rsidRPr="00A93E68">
                <w:rPr>
                  <w:rFonts w:ascii="Times New Roman" w:hAnsi="Times New Roman"/>
                  <w:color w:val="0000FF"/>
                  <w:u w:val="single"/>
                  <w:lang w:val="ru-RU"/>
                </w:rPr>
                <w:t>16</w:t>
              </w:r>
            </w:hyperlink>
          </w:p>
        </w:tc>
      </w:tr>
      <w:tr w:rsidR="00AD474D" w:rsidRPr="00A93E68" w14:paraId="005F8388" w14:textId="77777777">
        <w:trPr>
          <w:trHeight w:val="144"/>
          <w:tblCellSpacing w:w="20" w:type="nil"/>
        </w:trPr>
        <w:tc>
          <w:tcPr>
            <w:tcW w:w="366" w:type="dxa"/>
            <w:tcMar>
              <w:top w:w="50" w:type="dxa"/>
              <w:left w:w="100" w:type="dxa"/>
            </w:tcMar>
            <w:vAlign w:val="center"/>
          </w:tcPr>
          <w:p w14:paraId="3997D217" w14:textId="77777777" w:rsidR="00AD474D" w:rsidRDefault="00000000">
            <w:pPr>
              <w:spacing w:after="0"/>
            </w:pPr>
            <w:r>
              <w:rPr>
                <w:rFonts w:ascii="Times New Roman" w:hAnsi="Times New Roman"/>
                <w:color w:val="000000"/>
                <w:sz w:val="24"/>
              </w:rPr>
              <w:t>58</w:t>
            </w:r>
          </w:p>
        </w:tc>
        <w:tc>
          <w:tcPr>
            <w:tcW w:w="3344" w:type="dxa"/>
            <w:tcMar>
              <w:top w:w="50" w:type="dxa"/>
              <w:left w:w="100" w:type="dxa"/>
            </w:tcMar>
            <w:vAlign w:val="center"/>
          </w:tcPr>
          <w:p w14:paraId="10638EA1" w14:textId="77777777" w:rsidR="00AD474D" w:rsidRDefault="00000000">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14:paraId="56637AE6" w14:textId="77777777" w:rsidR="00AD474D"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16E9D2D"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4B909619"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04DB1341" w14:textId="77777777" w:rsidR="00AD474D" w:rsidRDefault="00AD474D">
            <w:pPr>
              <w:spacing w:after="0"/>
              <w:ind w:left="135"/>
            </w:pPr>
          </w:p>
        </w:tc>
        <w:tc>
          <w:tcPr>
            <w:tcW w:w="1955" w:type="dxa"/>
            <w:tcMar>
              <w:top w:w="50" w:type="dxa"/>
              <w:left w:w="100" w:type="dxa"/>
            </w:tcMar>
            <w:vAlign w:val="center"/>
          </w:tcPr>
          <w:p w14:paraId="637E53BE"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w:t>
              </w:r>
              <w:r>
                <w:rPr>
                  <w:rFonts w:ascii="Times New Roman" w:hAnsi="Times New Roman"/>
                  <w:color w:val="0000FF"/>
                  <w:u w:val="single"/>
                </w:rPr>
                <w:t>a</w:t>
              </w:r>
              <w:r w:rsidRPr="00A93E68">
                <w:rPr>
                  <w:rFonts w:ascii="Times New Roman" w:hAnsi="Times New Roman"/>
                  <w:color w:val="0000FF"/>
                  <w:u w:val="single"/>
                  <w:lang w:val="ru-RU"/>
                </w:rPr>
                <w:t>147</w:t>
              </w:r>
              <w:r>
                <w:rPr>
                  <w:rFonts w:ascii="Times New Roman" w:hAnsi="Times New Roman"/>
                  <w:color w:val="0000FF"/>
                  <w:u w:val="single"/>
                </w:rPr>
                <w:t>f</w:t>
              </w:r>
              <w:r w:rsidRPr="00A93E68">
                <w:rPr>
                  <w:rFonts w:ascii="Times New Roman" w:hAnsi="Times New Roman"/>
                  <w:color w:val="0000FF"/>
                  <w:u w:val="single"/>
                  <w:lang w:val="ru-RU"/>
                </w:rPr>
                <w:t>16</w:t>
              </w:r>
            </w:hyperlink>
          </w:p>
        </w:tc>
      </w:tr>
      <w:tr w:rsidR="00AD474D" w14:paraId="73E3919B" w14:textId="77777777">
        <w:trPr>
          <w:trHeight w:val="144"/>
          <w:tblCellSpacing w:w="20" w:type="nil"/>
        </w:trPr>
        <w:tc>
          <w:tcPr>
            <w:tcW w:w="366" w:type="dxa"/>
            <w:tcMar>
              <w:top w:w="50" w:type="dxa"/>
              <w:left w:w="100" w:type="dxa"/>
            </w:tcMar>
            <w:vAlign w:val="center"/>
          </w:tcPr>
          <w:p w14:paraId="6B45B446" w14:textId="77777777" w:rsidR="00AD474D" w:rsidRDefault="00000000">
            <w:pPr>
              <w:spacing w:after="0"/>
            </w:pPr>
            <w:r>
              <w:rPr>
                <w:rFonts w:ascii="Times New Roman" w:hAnsi="Times New Roman"/>
                <w:color w:val="000000"/>
                <w:sz w:val="24"/>
              </w:rPr>
              <w:t>59</w:t>
            </w:r>
          </w:p>
        </w:tc>
        <w:tc>
          <w:tcPr>
            <w:tcW w:w="3344" w:type="dxa"/>
            <w:tcMar>
              <w:top w:w="50" w:type="dxa"/>
              <w:left w:w="100" w:type="dxa"/>
            </w:tcMar>
            <w:vAlign w:val="center"/>
          </w:tcPr>
          <w:p w14:paraId="6C21C04A" w14:textId="77777777" w:rsidR="00AD474D" w:rsidRDefault="00000000">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14:paraId="65DABD75" w14:textId="77777777" w:rsidR="00AD474D"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3A324F9"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74CE1469"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20F1E394" w14:textId="77777777" w:rsidR="00AD474D" w:rsidRDefault="00AD474D">
            <w:pPr>
              <w:spacing w:after="0"/>
              <w:ind w:left="135"/>
            </w:pPr>
          </w:p>
        </w:tc>
        <w:tc>
          <w:tcPr>
            <w:tcW w:w="1955" w:type="dxa"/>
            <w:tcMar>
              <w:top w:w="50" w:type="dxa"/>
              <w:left w:w="100" w:type="dxa"/>
            </w:tcMar>
            <w:vAlign w:val="center"/>
          </w:tcPr>
          <w:p w14:paraId="7AB459BD" w14:textId="77777777" w:rsidR="00AD474D" w:rsidRDefault="00AD474D">
            <w:pPr>
              <w:spacing w:after="0"/>
              <w:ind w:left="135"/>
            </w:pPr>
          </w:p>
        </w:tc>
      </w:tr>
      <w:tr w:rsidR="00AD474D" w14:paraId="1A82915E" w14:textId="77777777">
        <w:trPr>
          <w:trHeight w:val="144"/>
          <w:tblCellSpacing w:w="20" w:type="nil"/>
        </w:trPr>
        <w:tc>
          <w:tcPr>
            <w:tcW w:w="366" w:type="dxa"/>
            <w:tcMar>
              <w:top w:w="50" w:type="dxa"/>
              <w:left w:w="100" w:type="dxa"/>
            </w:tcMar>
            <w:vAlign w:val="center"/>
          </w:tcPr>
          <w:p w14:paraId="7C55E183" w14:textId="77777777" w:rsidR="00AD474D" w:rsidRDefault="00000000">
            <w:pPr>
              <w:spacing w:after="0"/>
            </w:pPr>
            <w:r>
              <w:rPr>
                <w:rFonts w:ascii="Times New Roman" w:hAnsi="Times New Roman"/>
                <w:color w:val="000000"/>
                <w:sz w:val="24"/>
              </w:rPr>
              <w:t>60</w:t>
            </w:r>
          </w:p>
        </w:tc>
        <w:tc>
          <w:tcPr>
            <w:tcW w:w="3344" w:type="dxa"/>
            <w:tcMar>
              <w:top w:w="50" w:type="dxa"/>
              <w:left w:w="100" w:type="dxa"/>
            </w:tcMar>
            <w:vAlign w:val="center"/>
          </w:tcPr>
          <w:p w14:paraId="05B968B0" w14:textId="77777777" w:rsidR="00AD474D" w:rsidRDefault="00000000">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14:paraId="34F1D26C" w14:textId="77777777" w:rsidR="00AD474D"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C2252B3"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0BCB7239"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16E9BC57" w14:textId="77777777" w:rsidR="00AD474D" w:rsidRDefault="00AD474D">
            <w:pPr>
              <w:spacing w:after="0"/>
              <w:ind w:left="135"/>
            </w:pPr>
          </w:p>
        </w:tc>
        <w:tc>
          <w:tcPr>
            <w:tcW w:w="1955" w:type="dxa"/>
            <w:tcMar>
              <w:top w:w="50" w:type="dxa"/>
              <w:left w:w="100" w:type="dxa"/>
            </w:tcMar>
            <w:vAlign w:val="center"/>
          </w:tcPr>
          <w:p w14:paraId="1FEB21F6" w14:textId="77777777" w:rsidR="00AD474D" w:rsidRDefault="00AD474D">
            <w:pPr>
              <w:spacing w:after="0"/>
              <w:ind w:left="135"/>
            </w:pPr>
          </w:p>
        </w:tc>
      </w:tr>
      <w:tr w:rsidR="00AD474D" w:rsidRPr="00A93E68" w14:paraId="39930A2C" w14:textId="77777777">
        <w:trPr>
          <w:trHeight w:val="144"/>
          <w:tblCellSpacing w:w="20" w:type="nil"/>
        </w:trPr>
        <w:tc>
          <w:tcPr>
            <w:tcW w:w="366" w:type="dxa"/>
            <w:tcMar>
              <w:top w:w="50" w:type="dxa"/>
              <w:left w:w="100" w:type="dxa"/>
            </w:tcMar>
            <w:vAlign w:val="center"/>
          </w:tcPr>
          <w:p w14:paraId="1E0F8311" w14:textId="77777777" w:rsidR="00AD474D" w:rsidRDefault="00000000">
            <w:pPr>
              <w:spacing w:after="0"/>
            </w:pPr>
            <w:r>
              <w:rPr>
                <w:rFonts w:ascii="Times New Roman" w:hAnsi="Times New Roman"/>
                <w:color w:val="000000"/>
                <w:sz w:val="24"/>
              </w:rPr>
              <w:t>61</w:t>
            </w:r>
          </w:p>
        </w:tc>
        <w:tc>
          <w:tcPr>
            <w:tcW w:w="3344" w:type="dxa"/>
            <w:tcMar>
              <w:top w:w="50" w:type="dxa"/>
              <w:left w:w="100" w:type="dxa"/>
            </w:tcMar>
            <w:vAlign w:val="center"/>
          </w:tcPr>
          <w:p w14:paraId="5423D454" w14:textId="77777777" w:rsidR="00AD474D" w:rsidRPr="00A93E68" w:rsidRDefault="00000000">
            <w:pPr>
              <w:spacing w:after="0"/>
              <w:ind w:left="135"/>
              <w:rPr>
                <w:lang w:val="ru-RU"/>
              </w:rPr>
            </w:pPr>
            <w:r w:rsidRPr="00A93E68">
              <w:rPr>
                <w:rFonts w:ascii="Times New Roman" w:hAnsi="Times New Roman"/>
                <w:color w:val="000000"/>
                <w:sz w:val="24"/>
                <w:lang w:val="ru-RU"/>
              </w:rPr>
              <w:t>Применение движений при решении задач</w:t>
            </w:r>
          </w:p>
        </w:tc>
        <w:tc>
          <w:tcPr>
            <w:tcW w:w="812" w:type="dxa"/>
            <w:tcMar>
              <w:top w:w="50" w:type="dxa"/>
              <w:left w:w="100" w:type="dxa"/>
            </w:tcMar>
            <w:vAlign w:val="center"/>
          </w:tcPr>
          <w:p w14:paraId="7D957A58"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A838E62"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53FA2EBA"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3FDF6957" w14:textId="77777777" w:rsidR="00AD474D" w:rsidRDefault="00AD474D">
            <w:pPr>
              <w:spacing w:after="0"/>
              <w:ind w:left="135"/>
            </w:pPr>
          </w:p>
        </w:tc>
        <w:tc>
          <w:tcPr>
            <w:tcW w:w="1955" w:type="dxa"/>
            <w:tcMar>
              <w:top w:w="50" w:type="dxa"/>
              <w:left w:w="100" w:type="dxa"/>
            </w:tcMar>
            <w:vAlign w:val="center"/>
          </w:tcPr>
          <w:p w14:paraId="78D90B4A"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w:t>
              </w:r>
              <w:r>
                <w:rPr>
                  <w:rFonts w:ascii="Times New Roman" w:hAnsi="Times New Roman"/>
                  <w:color w:val="0000FF"/>
                  <w:u w:val="single"/>
                </w:rPr>
                <w:t>a</w:t>
              </w:r>
              <w:r w:rsidRPr="00A93E68">
                <w:rPr>
                  <w:rFonts w:ascii="Times New Roman" w:hAnsi="Times New Roman"/>
                  <w:color w:val="0000FF"/>
                  <w:u w:val="single"/>
                  <w:lang w:val="ru-RU"/>
                </w:rPr>
                <w:t>1480</w:t>
              </w:r>
              <w:r>
                <w:rPr>
                  <w:rFonts w:ascii="Times New Roman" w:hAnsi="Times New Roman"/>
                  <w:color w:val="0000FF"/>
                  <w:u w:val="single"/>
                </w:rPr>
                <w:t>e</w:t>
              </w:r>
              <w:r w:rsidRPr="00A93E68">
                <w:rPr>
                  <w:rFonts w:ascii="Times New Roman" w:hAnsi="Times New Roman"/>
                  <w:color w:val="0000FF"/>
                  <w:u w:val="single"/>
                  <w:lang w:val="ru-RU"/>
                </w:rPr>
                <w:t>2</w:t>
              </w:r>
            </w:hyperlink>
          </w:p>
        </w:tc>
      </w:tr>
      <w:tr w:rsidR="00AD474D" w14:paraId="74217E67" w14:textId="77777777">
        <w:trPr>
          <w:trHeight w:val="144"/>
          <w:tblCellSpacing w:w="20" w:type="nil"/>
        </w:trPr>
        <w:tc>
          <w:tcPr>
            <w:tcW w:w="366" w:type="dxa"/>
            <w:tcMar>
              <w:top w:w="50" w:type="dxa"/>
              <w:left w:w="100" w:type="dxa"/>
            </w:tcMar>
            <w:vAlign w:val="center"/>
          </w:tcPr>
          <w:p w14:paraId="58FA103A" w14:textId="77777777" w:rsidR="00AD474D" w:rsidRDefault="00000000">
            <w:pPr>
              <w:spacing w:after="0"/>
            </w:pPr>
            <w:r>
              <w:rPr>
                <w:rFonts w:ascii="Times New Roman" w:hAnsi="Times New Roman"/>
                <w:color w:val="000000"/>
                <w:sz w:val="24"/>
              </w:rPr>
              <w:t>62</w:t>
            </w:r>
          </w:p>
        </w:tc>
        <w:tc>
          <w:tcPr>
            <w:tcW w:w="3344" w:type="dxa"/>
            <w:tcMar>
              <w:top w:w="50" w:type="dxa"/>
              <w:left w:w="100" w:type="dxa"/>
            </w:tcMar>
            <w:vAlign w:val="center"/>
          </w:tcPr>
          <w:p w14:paraId="0C4D5D89" w14:textId="77777777" w:rsidR="00AD474D" w:rsidRDefault="00000000">
            <w:pPr>
              <w:spacing w:after="0"/>
              <w:ind w:left="135"/>
            </w:pPr>
            <w:r w:rsidRPr="00A93E68">
              <w:rPr>
                <w:rFonts w:ascii="Times New Roman" w:hAnsi="Times New Roman"/>
                <w:color w:val="000000"/>
                <w:sz w:val="24"/>
                <w:lang w:val="ru-RU"/>
              </w:rPr>
              <w:t xml:space="preserve">Контрольная работа по темам "Правильные многоугольники. </w:t>
            </w:r>
            <w:r>
              <w:rPr>
                <w:rFonts w:ascii="Times New Roman" w:hAnsi="Times New Roman"/>
                <w:color w:val="000000"/>
                <w:sz w:val="24"/>
              </w:rPr>
              <w:t>Окружность. Движения плоскости"</w:t>
            </w:r>
          </w:p>
        </w:tc>
        <w:tc>
          <w:tcPr>
            <w:tcW w:w="812" w:type="dxa"/>
            <w:tcMar>
              <w:top w:w="50" w:type="dxa"/>
              <w:left w:w="100" w:type="dxa"/>
            </w:tcMar>
            <w:vAlign w:val="center"/>
          </w:tcPr>
          <w:p w14:paraId="0F0A09CB" w14:textId="77777777" w:rsidR="00AD474D"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F266CFE" w14:textId="77777777" w:rsidR="00AD474D" w:rsidRDefault="0000000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5030013F"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5CACB7D5" w14:textId="77777777" w:rsidR="00AD474D" w:rsidRDefault="00AD474D">
            <w:pPr>
              <w:spacing w:after="0"/>
              <w:ind w:left="135"/>
            </w:pPr>
          </w:p>
        </w:tc>
        <w:tc>
          <w:tcPr>
            <w:tcW w:w="1955" w:type="dxa"/>
            <w:tcMar>
              <w:top w:w="50" w:type="dxa"/>
              <w:left w:w="100" w:type="dxa"/>
            </w:tcMar>
            <w:vAlign w:val="center"/>
          </w:tcPr>
          <w:p w14:paraId="6915606F" w14:textId="77777777" w:rsidR="00AD474D" w:rsidRDefault="00AD474D">
            <w:pPr>
              <w:spacing w:after="0"/>
              <w:ind w:left="135"/>
            </w:pPr>
          </w:p>
        </w:tc>
      </w:tr>
      <w:tr w:rsidR="00AD474D" w:rsidRPr="00A93E68" w14:paraId="399A74CE" w14:textId="77777777">
        <w:trPr>
          <w:trHeight w:val="144"/>
          <w:tblCellSpacing w:w="20" w:type="nil"/>
        </w:trPr>
        <w:tc>
          <w:tcPr>
            <w:tcW w:w="366" w:type="dxa"/>
            <w:tcMar>
              <w:top w:w="50" w:type="dxa"/>
              <w:left w:w="100" w:type="dxa"/>
            </w:tcMar>
            <w:vAlign w:val="center"/>
          </w:tcPr>
          <w:p w14:paraId="43FB2DD4" w14:textId="77777777" w:rsidR="00AD474D" w:rsidRDefault="00000000">
            <w:pPr>
              <w:spacing w:after="0"/>
            </w:pPr>
            <w:r>
              <w:rPr>
                <w:rFonts w:ascii="Times New Roman" w:hAnsi="Times New Roman"/>
                <w:color w:val="000000"/>
                <w:sz w:val="24"/>
              </w:rPr>
              <w:t>63</w:t>
            </w:r>
          </w:p>
        </w:tc>
        <w:tc>
          <w:tcPr>
            <w:tcW w:w="3344" w:type="dxa"/>
            <w:tcMar>
              <w:top w:w="50" w:type="dxa"/>
              <w:left w:w="100" w:type="dxa"/>
            </w:tcMar>
            <w:vAlign w:val="center"/>
          </w:tcPr>
          <w:p w14:paraId="1619F3F6" w14:textId="77777777" w:rsidR="00AD474D" w:rsidRDefault="00000000">
            <w:pPr>
              <w:spacing w:after="0"/>
              <w:ind w:left="135"/>
            </w:pPr>
            <w:r w:rsidRPr="00A93E68">
              <w:rPr>
                <w:rFonts w:ascii="Times New Roman" w:hAnsi="Times New Roman"/>
                <w:color w:val="000000"/>
                <w:sz w:val="24"/>
                <w:lang w:val="ru-RU"/>
              </w:rPr>
              <w:t xml:space="preserve">Повторение, обобщение, систематизация знаний. Измерение </w:t>
            </w:r>
            <w:r w:rsidRPr="00A93E68">
              <w:rPr>
                <w:rFonts w:ascii="Times New Roman" w:hAnsi="Times New Roman"/>
                <w:color w:val="000000"/>
                <w:sz w:val="24"/>
                <w:lang w:val="ru-RU"/>
              </w:rPr>
              <w:lastRenderedPageBreak/>
              <w:t xml:space="preserve">геометрических величин. </w:t>
            </w:r>
            <w:r>
              <w:rPr>
                <w:rFonts w:ascii="Times New Roman" w:hAnsi="Times New Roman"/>
                <w:color w:val="000000"/>
                <w:sz w:val="24"/>
              </w:rPr>
              <w:t>Треугольники</w:t>
            </w:r>
          </w:p>
        </w:tc>
        <w:tc>
          <w:tcPr>
            <w:tcW w:w="812" w:type="dxa"/>
            <w:tcMar>
              <w:top w:w="50" w:type="dxa"/>
              <w:left w:w="100" w:type="dxa"/>
            </w:tcMar>
            <w:vAlign w:val="center"/>
          </w:tcPr>
          <w:p w14:paraId="7CB0E4F4" w14:textId="77777777" w:rsidR="00AD474D" w:rsidRDefault="00000000">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14:paraId="294C5483"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7052E068"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3677E62D" w14:textId="77777777" w:rsidR="00AD474D" w:rsidRDefault="00AD474D">
            <w:pPr>
              <w:spacing w:after="0"/>
              <w:ind w:left="135"/>
            </w:pPr>
          </w:p>
        </w:tc>
        <w:tc>
          <w:tcPr>
            <w:tcW w:w="1955" w:type="dxa"/>
            <w:tcMar>
              <w:top w:w="50" w:type="dxa"/>
              <w:left w:w="100" w:type="dxa"/>
            </w:tcMar>
            <w:vAlign w:val="center"/>
          </w:tcPr>
          <w:p w14:paraId="30C61182"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w:t>
              </w:r>
              <w:r>
                <w:rPr>
                  <w:rFonts w:ascii="Times New Roman" w:hAnsi="Times New Roman"/>
                  <w:color w:val="0000FF"/>
                  <w:u w:val="single"/>
                </w:rPr>
                <w:t>a</w:t>
              </w:r>
              <w:r w:rsidRPr="00A93E68">
                <w:rPr>
                  <w:rFonts w:ascii="Times New Roman" w:hAnsi="Times New Roman"/>
                  <w:color w:val="0000FF"/>
                  <w:u w:val="single"/>
                  <w:lang w:val="ru-RU"/>
                </w:rPr>
                <w:t>148524</w:t>
              </w:r>
            </w:hyperlink>
          </w:p>
        </w:tc>
      </w:tr>
      <w:tr w:rsidR="00AD474D" w:rsidRPr="00A93E68" w14:paraId="74A306E6" w14:textId="77777777">
        <w:trPr>
          <w:trHeight w:val="144"/>
          <w:tblCellSpacing w:w="20" w:type="nil"/>
        </w:trPr>
        <w:tc>
          <w:tcPr>
            <w:tcW w:w="366" w:type="dxa"/>
            <w:tcMar>
              <w:top w:w="50" w:type="dxa"/>
              <w:left w:w="100" w:type="dxa"/>
            </w:tcMar>
            <w:vAlign w:val="center"/>
          </w:tcPr>
          <w:p w14:paraId="757FCEBC" w14:textId="77777777" w:rsidR="00AD474D" w:rsidRDefault="00000000">
            <w:pPr>
              <w:spacing w:after="0"/>
            </w:pPr>
            <w:r>
              <w:rPr>
                <w:rFonts w:ascii="Times New Roman" w:hAnsi="Times New Roman"/>
                <w:color w:val="000000"/>
                <w:sz w:val="24"/>
              </w:rPr>
              <w:t>64</w:t>
            </w:r>
          </w:p>
        </w:tc>
        <w:tc>
          <w:tcPr>
            <w:tcW w:w="3344" w:type="dxa"/>
            <w:tcMar>
              <w:top w:w="50" w:type="dxa"/>
              <w:left w:w="100" w:type="dxa"/>
            </w:tcMar>
            <w:vAlign w:val="center"/>
          </w:tcPr>
          <w:p w14:paraId="432B0293" w14:textId="77777777" w:rsidR="00AD474D" w:rsidRPr="00A93E68" w:rsidRDefault="00000000">
            <w:pPr>
              <w:spacing w:after="0"/>
              <w:ind w:left="135"/>
              <w:rPr>
                <w:lang w:val="ru-RU"/>
              </w:rPr>
            </w:pPr>
            <w:r w:rsidRPr="00A93E68">
              <w:rPr>
                <w:rFonts w:ascii="Times New Roman" w:hAnsi="Times New Roman"/>
                <w:color w:val="000000"/>
                <w:sz w:val="24"/>
                <w:lang w:val="ru-RU"/>
              </w:rPr>
              <w:t>Повторение, обобщение, систематизация знаний. Параллельные и перпендикулярные прямые</w:t>
            </w:r>
          </w:p>
        </w:tc>
        <w:tc>
          <w:tcPr>
            <w:tcW w:w="812" w:type="dxa"/>
            <w:tcMar>
              <w:top w:w="50" w:type="dxa"/>
              <w:left w:w="100" w:type="dxa"/>
            </w:tcMar>
            <w:vAlign w:val="center"/>
          </w:tcPr>
          <w:p w14:paraId="640E9A0A"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F386D44"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52C4984D"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5B13B091" w14:textId="77777777" w:rsidR="00AD474D" w:rsidRDefault="00AD474D">
            <w:pPr>
              <w:spacing w:after="0"/>
              <w:ind w:left="135"/>
            </w:pPr>
          </w:p>
        </w:tc>
        <w:tc>
          <w:tcPr>
            <w:tcW w:w="1955" w:type="dxa"/>
            <w:tcMar>
              <w:top w:w="50" w:type="dxa"/>
              <w:left w:w="100" w:type="dxa"/>
            </w:tcMar>
            <w:vAlign w:val="center"/>
          </w:tcPr>
          <w:p w14:paraId="1D69886A"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w:t>
              </w:r>
              <w:r>
                <w:rPr>
                  <w:rFonts w:ascii="Times New Roman" w:hAnsi="Times New Roman"/>
                  <w:color w:val="0000FF"/>
                  <w:u w:val="single"/>
                </w:rPr>
                <w:t>a</w:t>
              </w:r>
              <w:r w:rsidRPr="00A93E68">
                <w:rPr>
                  <w:rFonts w:ascii="Times New Roman" w:hAnsi="Times New Roman"/>
                  <w:color w:val="0000FF"/>
                  <w:u w:val="single"/>
                  <w:lang w:val="ru-RU"/>
                </w:rPr>
                <w:t>148650</w:t>
              </w:r>
            </w:hyperlink>
          </w:p>
        </w:tc>
      </w:tr>
      <w:tr w:rsidR="00AD474D" w14:paraId="6DB8B201" w14:textId="77777777">
        <w:trPr>
          <w:trHeight w:val="144"/>
          <w:tblCellSpacing w:w="20" w:type="nil"/>
        </w:trPr>
        <w:tc>
          <w:tcPr>
            <w:tcW w:w="366" w:type="dxa"/>
            <w:tcMar>
              <w:top w:w="50" w:type="dxa"/>
              <w:left w:w="100" w:type="dxa"/>
            </w:tcMar>
            <w:vAlign w:val="center"/>
          </w:tcPr>
          <w:p w14:paraId="2D4C8ED5" w14:textId="77777777" w:rsidR="00AD474D" w:rsidRDefault="00000000">
            <w:pPr>
              <w:spacing w:after="0"/>
            </w:pPr>
            <w:r>
              <w:rPr>
                <w:rFonts w:ascii="Times New Roman" w:hAnsi="Times New Roman"/>
                <w:color w:val="000000"/>
                <w:sz w:val="24"/>
              </w:rPr>
              <w:t>65</w:t>
            </w:r>
          </w:p>
        </w:tc>
        <w:tc>
          <w:tcPr>
            <w:tcW w:w="3344" w:type="dxa"/>
            <w:tcMar>
              <w:top w:w="50" w:type="dxa"/>
              <w:left w:w="100" w:type="dxa"/>
            </w:tcMar>
            <w:vAlign w:val="center"/>
          </w:tcPr>
          <w:p w14:paraId="6D103CCB" w14:textId="77777777" w:rsidR="00AD474D" w:rsidRDefault="00000000">
            <w:pPr>
              <w:spacing w:after="0"/>
              <w:ind w:left="135"/>
            </w:pPr>
            <w:r w:rsidRPr="00A93E68">
              <w:rPr>
                <w:rFonts w:ascii="Times New Roman" w:hAnsi="Times New Roman"/>
                <w:color w:val="000000"/>
                <w:sz w:val="24"/>
                <w:lang w:val="ru-RU"/>
              </w:rPr>
              <w:t xml:space="preserve">Повторение, обобщение, систематизация знаний. Окружность и круг. </w:t>
            </w:r>
            <w:r>
              <w:rPr>
                <w:rFonts w:ascii="Times New Roman" w:hAnsi="Times New Roman"/>
                <w:color w:val="000000"/>
                <w:sz w:val="24"/>
              </w:rPr>
              <w:t>Геометрические построения. Углы в окружности</w:t>
            </w:r>
          </w:p>
        </w:tc>
        <w:tc>
          <w:tcPr>
            <w:tcW w:w="812" w:type="dxa"/>
            <w:tcMar>
              <w:top w:w="50" w:type="dxa"/>
              <w:left w:w="100" w:type="dxa"/>
            </w:tcMar>
            <w:vAlign w:val="center"/>
          </w:tcPr>
          <w:p w14:paraId="22F93986" w14:textId="77777777" w:rsidR="00AD474D"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E20943C"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52E3915F"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7F4CBF9A" w14:textId="77777777" w:rsidR="00AD474D" w:rsidRDefault="00AD474D">
            <w:pPr>
              <w:spacing w:after="0"/>
              <w:ind w:left="135"/>
            </w:pPr>
          </w:p>
        </w:tc>
        <w:tc>
          <w:tcPr>
            <w:tcW w:w="1955" w:type="dxa"/>
            <w:tcMar>
              <w:top w:w="50" w:type="dxa"/>
              <w:left w:w="100" w:type="dxa"/>
            </w:tcMar>
            <w:vAlign w:val="center"/>
          </w:tcPr>
          <w:p w14:paraId="3E5F6BD5" w14:textId="77777777" w:rsidR="00AD474D" w:rsidRDefault="00AD474D">
            <w:pPr>
              <w:spacing w:after="0"/>
              <w:ind w:left="135"/>
            </w:pPr>
          </w:p>
        </w:tc>
      </w:tr>
      <w:tr w:rsidR="00AD474D" w14:paraId="13DD82B6" w14:textId="77777777">
        <w:trPr>
          <w:trHeight w:val="144"/>
          <w:tblCellSpacing w:w="20" w:type="nil"/>
        </w:trPr>
        <w:tc>
          <w:tcPr>
            <w:tcW w:w="366" w:type="dxa"/>
            <w:tcMar>
              <w:top w:w="50" w:type="dxa"/>
              <w:left w:w="100" w:type="dxa"/>
            </w:tcMar>
            <w:vAlign w:val="center"/>
          </w:tcPr>
          <w:p w14:paraId="6191B238" w14:textId="77777777" w:rsidR="00AD474D" w:rsidRDefault="00000000">
            <w:pPr>
              <w:spacing w:after="0"/>
            </w:pPr>
            <w:r>
              <w:rPr>
                <w:rFonts w:ascii="Times New Roman" w:hAnsi="Times New Roman"/>
                <w:color w:val="000000"/>
                <w:sz w:val="24"/>
              </w:rPr>
              <w:t>66</w:t>
            </w:r>
          </w:p>
        </w:tc>
        <w:tc>
          <w:tcPr>
            <w:tcW w:w="3344" w:type="dxa"/>
            <w:tcMar>
              <w:top w:w="50" w:type="dxa"/>
              <w:left w:w="100" w:type="dxa"/>
            </w:tcMar>
            <w:vAlign w:val="center"/>
          </w:tcPr>
          <w:p w14:paraId="2D6EF0E0" w14:textId="77777777" w:rsidR="00AD474D" w:rsidRPr="00A93E68" w:rsidRDefault="00000000">
            <w:pPr>
              <w:spacing w:after="0"/>
              <w:ind w:left="135"/>
              <w:rPr>
                <w:lang w:val="ru-RU"/>
              </w:rPr>
            </w:pPr>
            <w:r w:rsidRPr="00A93E68">
              <w:rPr>
                <w:rFonts w:ascii="Times New Roman" w:hAnsi="Times New Roman"/>
                <w:color w:val="000000"/>
                <w:sz w:val="24"/>
                <w:lang w:val="ru-RU"/>
              </w:rPr>
              <w:t>Повторение, обобщение, систематизация знаний. Вписанные и описанные окружности многоугольников</w:t>
            </w:r>
          </w:p>
        </w:tc>
        <w:tc>
          <w:tcPr>
            <w:tcW w:w="812" w:type="dxa"/>
            <w:tcMar>
              <w:top w:w="50" w:type="dxa"/>
              <w:left w:w="100" w:type="dxa"/>
            </w:tcMar>
            <w:vAlign w:val="center"/>
          </w:tcPr>
          <w:p w14:paraId="141B95BF"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14C8819"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700DD409"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5D8C5CDF" w14:textId="77777777" w:rsidR="00AD474D" w:rsidRDefault="00AD474D">
            <w:pPr>
              <w:spacing w:after="0"/>
              <w:ind w:left="135"/>
            </w:pPr>
          </w:p>
        </w:tc>
        <w:tc>
          <w:tcPr>
            <w:tcW w:w="1955" w:type="dxa"/>
            <w:tcMar>
              <w:top w:w="50" w:type="dxa"/>
              <w:left w:w="100" w:type="dxa"/>
            </w:tcMar>
            <w:vAlign w:val="center"/>
          </w:tcPr>
          <w:p w14:paraId="6CD3C946" w14:textId="77777777" w:rsidR="00AD474D" w:rsidRDefault="00AD474D">
            <w:pPr>
              <w:spacing w:after="0"/>
              <w:ind w:left="135"/>
            </w:pPr>
          </w:p>
        </w:tc>
      </w:tr>
      <w:tr w:rsidR="00AD474D" w:rsidRPr="00A93E68" w14:paraId="7341821A" w14:textId="77777777">
        <w:trPr>
          <w:trHeight w:val="144"/>
          <w:tblCellSpacing w:w="20" w:type="nil"/>
        </w:trPr>
        <w:tc>
          <w:tcPr>
            <w:tcW w:w="366" w:type="dxa"/>
            <w:tcMar>
              <w:top w:w="50" w:type="dxa"/>
              <w:left w:w="100" w:type="dxa"/>
            </w:tcMar>
            <w:vAlign w:val="center"/>
          </w:tcPr>
          <w:p w14:paraId="33EC3265" w14:textId="77777777" w:rsidR="00AD474D" w:rsidRDefault="00000000">
            <w:pPr>
              <w:spacing w:after="0"/>
            </w:pPr>
            <w:r>
              <w:rPr>
                <w:rFonts w:ascii="Times New Roman" w:hAnsi="Times New Roman"/>
                <w:color w:val="000000"/>
                <w:sz w:val="24"/>
              </w:rPr>
              <w:t>67</w:t>
            </w:r>
          </w:p>
        </w:tc>
        <w:tc>
          <w:tcPr>
            <w:tcW w:w="3344" w:type="dxa"/>
            <w:tcMar>
              <w:top w:w="50" w:type="dxa"/>
              <w:left w:w="100" w:type="dxa"/>
            </w:tcMar>
            <w:vAlign w:val="center"/>
          </w:tcPr>
          <w:p w14:paraId="075621F7" w14:textId="77777777" w:rsidR="00AD474D" w:rsidRDefault="00000000">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14:paraId="0E61A8F8" w14:textId="77777777" w:rsidR="00AD474D"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39BFA53" w14:textId="77777777" w:rsidR="00AD474D" w:rsidRDefault="0000000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21DF1FE4"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07D72A39" w14:textId="77777777" w:rsidR="00AD474D" w:rsidRDefault="00AD474D">
            <w:pPr>
              <w:spacing w:after="0"/>
              <w:ind w:left="135"/>
            </w:pPr>
          </w:p>
        </w:tc>
        <w:tc>
          <w:tcPr>
            <w:tcW w:w="1955" w:type="dxa"/>
            <w:tcMar>
              <w:top w:w="50" w:type="dxa"/>
              <w:left w:w="100" w:type="dxa"/>
            </w:tcMar>
            <w:vAlign w:val="center"/>
          </w:tcPr>
          <w:p w14:paraId="647B8F9E" w14:textId="77777777" w:rsidR="00AD474D" w:rsidRPr="00A93E68" w:rsidRDefault="00000000">
            <w:pPr>
              <w:spacing w:after="0"/>
              <w:ind w:left="135"/>
              <w:rPr>
                <w:lang w:val="ru-RU"/>
              </w:rPr>
            </w:pPr>
            <w:r w:rsidRPr="00A93E68">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A93E68">
                <w:rPr>
                  <w:rFonts w:ascii="Times New Roman" w:hAnsi="Times New Roman"/>
                  <w:color w:val="0000FF"/>
                  <w:u w:val="single"/>
                  <w:lang w:val="ru-RU"/>
                </w:rPr>
                <w:t>://</w:t>
              </w:r>
              <w:r>
                <w:rPr>
                  <w:rFonts w:ascii="Times New Roman" w:hAnsi="Times New Roman"/>
                  <w:color w:val="0000FF"/>
                  <w:u w:val="single"/>
                </w:rPr>
                <w:t>m</w:t>
              </w:r>
              <w:r w:rsidRPr="00A93E68">
                <w:rPr>
                  <w:rFonts w:ascii="Times New Roman" w:hAnsi="Times New Roman"/>
                  <w:color w:val="0000FF"/>
                  <w:u w:val="single"/>
                  <w:lang w:val="ru-RU"/>
                </w:rPr>
                <w:t>.</w:t>
              </w:r>
              <w:r>
                <w:rPr>
                  <w:rFonts w:ascii="Times New Roman" w:hAnsi="Times New Roman"/>
                  <w:color w:val="0000FF"/>
                  <w:u w:val="single"/>
                </w:rPr>
                <w:t>edsoo</w:t>
              </w:r>
              <w:r w:rsidRPr="00A93E68">
                <w:rPr>
                  <w:rFonts w:ascii="Times New Roman" w:hAnsi="Times New Roman"/>
                  <w:color w:val="0000FF"/>
                  <w:u w:val="single"/>
                  <w:lang w:val="ru-RU"/>
                </w:rPr>
                <w:t>.</w:t>
              </w:r>
              <w:r>
                <w:rPr>
                  <w:rFonts w:ascii="Times New Roman" w:hAnsi="Times New Roman"/>
                  <w:color w:val="0000FF"/>
                  <w:u w:val="single"/>
                </w:rPr>
                <w:t>ru</w:t>
              </w:r>
              <w:r w:rsidRPr="00A93E68">
                <w:rPr>
                  <w:rFonts w:ascii="Times New Roman" w:hAnsi="Times New Roman"/>
                  <w:color w:val="0000FF"/>
                  <w:u w:val="single"/>
                  <w:lang w:val="ru-RU"/>
                </w:rPr>
                <w:t>/8</w:t>
              </w:r>
              <w:r>
                <w:rPr>
                  <w:rFonts w:ascii="Times New Roman" w:hAnsi="Times New Roman"/>
                  <w:color w:val="0000FF"/>
                  <w:u w:val="single"/>
                </w:rPr>
                <w:t>a</w:t>
              </w:r>
              <w:r w:rsidRPr="00A93E68">
                <w:rPr>
                  <w:rFonts w:ascii="Times New Roman" w:hAnsi="Times New Roman"/>
                  <w:color w:val="0000FF"/>
                  <w:u w:val="single"/>
                  <w:lang w:val="ru-RU"/>
                </w:rPr>
                <w:t>148920</w:t>
              </w:r>
            </w:hyperlink>
          </w:p>
        </w:tc>
      </w:tr>
      <w:tr w:rsidR="00AD474D" w14:paraId="04C2FD97" w14:textId="77777777">
        <w:trPr>
          <w:trHeight w:val="144"/>
          <w:tblCellSpacing w:w="20" w:type="nil"/>
        </w:trPr>
        <w:tc>
          <w:tcPr>
            <w:tcW w:w="366" w:type="dxa"/>
            <w:tcMar>
              <w:top w:w="50" w:type="dxa"/>
              <w:left w:w="100" w:type="dxa"/>
            </w:tcMar>
            <w:vAlign w:val="center"/>
          </w:tcPr>
          <w:p w14:paraId="33291A41" w14:textId="77777777" w:rsidR="00AD474D" w:rsidRDefault="00000000">
            <w:pPr>
              <w:spacing w:after="0"/>
            </w:pPr>
            <w:r>
              <w:rPr>
                <w:rFonts w:ascii="Times New Roman" w:hAnsi="Times New Roman"/>
                <w:color w:val="000000"/>
                <w:sz w:val="24"/>
              </w:rPr>
              <w:t>68</w:t>
            </w:r>
          </w:p>
        </w:tc>
        <w:tc>
          <w:tcPr>
            <w:tcW w:w="3344" w:type="dxa"/>
            <w:tcMar>
              <w:top w:w="50" w:type="dxa"/>
              <w:left w:w="100" w:type="dxa"/>
            </w:tcMar>
            <w:vAlign w:val="center"/>
          </w:tcPr>
          <w:p w14:paraId="4AE0FE5D" w14:textId="77777777" w:rsidR="00AD474D" w:rsidRDefault="00000000">
            <w:pPr>
              <w:spacing w:after="0"/>
              <w:ind w:left="135"/>
            </w:pPr>
            <w:r>
              <w:rPr>
                <w:rFonts w:ascii="Times New Roman" w:hAnsi="Times New Roman"/>
                <w:color w:val="000000"/>
                <w:sz w:val="24"/>
              </w:rPr>
              <w:t>Повторение, обобщение, систематизация знаний</w:t>
            </w:r>
          </w:p>
        </w:tc>
        <w:tc>
          <w:tcPr>
            <w:tcW w:w="812" w:type="dxa"/>
            <w:tcMar>
              <w:top w:w="50" w:type="dxa"/>
              <w:left w:w="100" w:type="dxa"/>
            </w:tcMar>
            <w:vAlign w:val="center"/>
          </w:tcPr>
          <w:p w14:paraId="348B0BF4" w14:textId="77777777" w:rsidR="00AD474D"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5566522" w14:textId="77777777" w:rsidR="00AD474D" w:rsidRDefault="0000000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6E72ACDB" w14:textId="77777777" w:rsidR="00AD474D" w:rsidRDefault="00000000">
            <w:pPr>
              <w:spacing w:after="0"/>
              <w:ind w:left="135"/>
              <w:jc w:val="center"/>
            </w:pPr>
            <w:r>
              <w:rPr>
                <w:rFonts w:ascii="Times New Roman" w:hAnsi="Times New Roman"/>
                <w:color w:val="000000"/>
                <w:sz w:val="24"/>
              </w:rPr>
              <w:t xml:space="preserve"> 0 </w:t>
            </w:r>
          </w:p>
        </w:tc>
        <w:tc>
          <w:tcPr>
            <w:tcW w:w="1137" w:type="dxa"/>
            <w:tcMar>
              <w:top w:w="50" w:type="dxa"/>
              <w:left w:w="100" w:type="dxa"/>
            </w:tcMar>
            <w:vAlign w:val="center"/>
          </w:tcPr>
          <w:p w14:paraId="405E2FCA" w14:textId="77777777" w:rsidR="00AD474D" w:rsidRDefault="00AD474D">
            <w:pPr>
              <w:spacing w:after="0"/>
              <w:ind w:left="135"/>
            </w:pPr>
          </w:p>
        </w:tc>
        <w:tc>
          <w:tcPr>
            <w:tcW w:w="1955" w:type="dxa"/>
            <w:tcMar>
              <w:top w:w="50" w:type="dxa"/>
              <w:left w:w="100" w:type="dxa"/>
            </w:tcMar>
            <w:vAlign w:val="center"/>
          </w:tcPr>
          <w:p w14:paraId="785C3750" w14:textId="77777777" w:rsidR="00AD474D" w:rsidRDefault="00AD474D">
            <w:pPr>
              <w:spacing w:after="0"/>
              <w:ind w:left="135"/>
            </w:pPr>
          </w:p>
        </w:tc>
      </w:tr>
      <w:tr w:rsidR="00AD474D" w14:paraId="6B7657AA" w14:textId="77777777">
        <w:trPr>
          <w:trHeight w:val="144"/>
          <w:tblCellSpacing w:w="20" w:type="nil"/>
        </w:trPr>
        <w:tc>
          <w:tcPr>
            <w:tcW w:w="0" w:type="auto"/>
            <w:gridSpan w:val="2"/>
            <w:tcMar>
              <w:top w:w="50" w:type="dxa"/>
              <w:left w:w="100" w:type="dxa"/>
            </w:tcMar>
            <w:vAlign w:val="center"/>
          </w:tcPr>
          <w:p w14:paraId="47873158" w14:textId="77777777" w:rsidR="00AD474D" w:rsidRPr="00A93E68" w:rsidRDefault="00000000">
            <w:pPr>
              <w:spacing w:after="0"/>
              <w:ind w:left="135"/>
              <w:rPr>
                <w:lang w:val="ru-RU"/>
              </w:rPr>
            </w:pPr>
            <w:r w:rsidRPr="00A93E68">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14:paraId="287CCC3F" w14:textId="77777777" w:rsidR="00AD474D" w:rsidRDefault="00000000">
            <w:pPr>
              <w:spacing w:after="0"/>
              <w:ind w:left="135"/>
              <w:jc w:val="center"/>
            </w:pPr>
            <w:r w:rsidRPr="00A93E6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14:paraId="56B4471B" w14:textId="77777777" w:rsidR="00AD474D" w:rsidRDefault="00000000">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14:paraId="5D18B5D1" w14:textId="77777777" w:rsidR="00AD474D"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1803F90E" w14:textId="77777777" w:rsidR="00AD474D" w:rsidRDefault="00AD474D"/>
        </w:tc>
      </w:tr>
    </w:tbl>
    <w:p w14:paraId="360DFCD6" w14:textId="77777777" w:rsidR="00AD474D" w:rsidRDefault="00AD474D">
      <w:pPr>
        <w:sectPr w:rsidR="00AD474D">
          <w:pgSz w:w="16383" w:h="11906" w:orient="landscape"/>
          <w:pgMar w:top="1134" w:right="850" w:bottom="1134" w:left="1701" w:header="720" w:footer="720" w:gutter="0"/>
          <w:cols w:space="720"/>
        </w:sectPr>
      </w:pPr>
    </w:p>
    <w:p w14:paraId="69584F19" w14:textId="77777777" w:rsidR="00AD474D" w:rsidRPr="00A93E68" w:rsidRDefault="00000000">
      <w:pPr>
        <w:spacing w:before="199" w:after="199" w:line="336" w:lineRule="auto"/>
        <w:ind w:left="120"/>
        <w:rPr>
          <w:lang w:val="ru-RU"/>
        </w:rPr>
      </w:pPr>
      <w:bookmarkStart w:id="12" w:name="block-56996303"/>
      <w:bookmarkEnd w:id="11"/>
      <w:r w:rsidRPr="00A93E68">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14:paraId="7BDF5D00" w14:textId="77777777" w:rsidR="00AD474D" w:rsidRPr="00A93E68" w:rsidRDefault="00AD474D">
      <w:pPr>
        <w:spacing w:before="199" w:after="199" w:line="336" w:lineRule="auto"/>
        <w:ind w:left="120"/>
        <w:rPr>
          <w:lang w:val="ru-RU"/>
        </w:rPr>
      </w:pPr>
    </w:p>
    <w:p w14:paraId="42FFD0EC" w14:textId="77777777" w:rsidR="00AD474D" w:rsidRDefault="00000000">
      <w:pPr>
        <w:spacing w:before="199" w:after="199" w:line="336" w:lineRule="auto"/>
        <w:ind w:left="120"/>
      </w:pPr>
      <w:r>
        <w:rPr>
          <w:rFonts w:ascii="Times New Roman" w:hAnsi="Times New Roman"/>
          <w:b/>
          <w:color w:val="000000"/>
          <w:sz w:val="28"/>
        </w:rPr>
        <w:t>7 КЛАСС</w:t>
      </w:r>
    </w:p>
    <w:p w14:paraId="6AFEB464" w14:textId="77777777" w:rsidR="00AD474D" w:rsidRDefault="00AD474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AD474D" w:rsidRPr="00A93E68" w14:paraId="0EF0854F" w14:textId="77777777">
        <w:trPr>
          <w:trHeight w:val="144"/>
        </w:trPr>
        <w:tc>
          <w:tcPr>
            <w:tcW w:w="1988" w:type="dxa"/>
            <w:tcMar>
              <w:top w:w="50" w:type="dxa"/>
              <w:left w:w="100" w:type="dxa"/>
            </w:tcMar>
            <w:vAlign w:val="center"/>
          </w:tcPr>
          <w:p w14:paraId="485B452E" w14:textId="77777777" w:rsidR="00AD474D" w:rsidRDefault="00000000">
            <w:pPr>
              <w:spacing w:after="0"/>
              <w:ind w:left="272"/>
            </w:pPr>
            <w:r>
              <w:rPr>
                <w:rFonts w:ascii="Times New Roman" w:hAnsi="Times New Roman"/>
                <w:b/>
                <w:color w:val="000000"/>
                <w:sz w:val="24"/>
              </w:rPr>
              <w:t xml:space="preserve"> Код проверяемого результата </w:t>
            </w:r>
          </w:p>
        </w:tc>
        <w:tc>
          <w:tcPr>
            <w:tcW w:w="11502" w:type="dxa"/>
            <w:tcMar>
              <w:top w:w="50" w:type="dxa"/>
              <w:left w:w="100" w:type="dxa"/>
            </w:tcMar>
            <w:vAlign w:val="center"/>
          </w:tcPr>
          <w:p w14:paraId="7079E26E" w14:textId="77777777" w:rsidR="00AD474D" w:rsidRPr="00A93E68" w:rsidRDefault="00000000">
            <w:pPr>
              <w:spacing w:after="0"/>
              <w:ind w:left="272"/>
              <w:rPr>
                <w:lang w:val="ru-RU"/>
              </w:rPr>
            </w:pPr>
            <w:r w:rsidRPr="00A93E6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D474D" w14:paraId="49495094" w14:textId="77777777">
        <w:trPr>
          <w:trHeight w:val="144"/>
        </w:trPr>
        <w:tc>
          <w:tcPr>
            <w:tcW w:w="1988" w:type="dxa"/>
            <w:tcMar>
              <w:top w:w="50" w:type="dxa"/>
              <w:left w:w="100" w:type="dxa"/>
            </w:tcMar>
            <w:vAlign w:val="center"/>
          </w:tcPr>
          <w:p w14:paraId="3C36D82E" w14:textId="77777777" w:rsidR="00AD474D" w:rsidRDefault="00000000">
            <w:pPr>
              <w:spacing w:after="0" w:line="336" w:lineRule="auto"/>
              <w:ind w:left="314"/>
              <w:jc w:val="center"/>
            </w:pPr>
            <w:r>
              <w:rPr>
                <w:rFonts w:ascii="Times New Roman" w:hAnsi="Times New Roman"/>
                <w:color w:val="000000"/>
                <w:sz w:val="24"/>
              </w:rPr>
              <w:t>6</w:t>
            </w:r>
          </w:p>
        </w:tc>
        <w:tc>
          <w:tcPr>
            <w:tcW w:w="11502" w:type="dxa"/>
            <w:tcMar>
              <w:top w:w="50" w:type="dxa"/>
              <w:left w:w="100" w:type="dxa"/>
            </w:tcMar>
            <w:vAlign w:val="center"/>
          </w:tcPr>
          <w:p w14:paraId="1F102432" w14:textId="77777777" w:rsidR="00AD474D" w:rsidRDefault="00000000">
            <w:pPr>
              <w:spacing w:after="0" w:line="336" w:lineRule="auto"/>
              <w:ind w:left="314"/>
              <w:jc w:val="both"/>
            </w:pPr>
            <w:r>
              <w:rPr>
                <w:rFonts w:ascii="Times New Roman" w:hAnsi="Times New Roman"/>
                <w:color w:val="000000"/>
                <w:sz w:val="24"/>
              </w:rPr>
              <w:t>Геометрия</w:t>
            </w:r>
          </w:p>
        </w:tc>
      </w:tr>
      <w:tr w:rsidR="00AD474D" w:rsidRPr="00A93E68" w14:paraId="7AB57567" w14:textId="77777777">
        <w:trPr>
          <w:trHeight w:val="144"/>
        </w:trPr>
        <w:tc>
          <w:tcPr>
            <w:tcW w:w="1988" w:type="dxa"/>
            <w:tcMar>
              <w:top w:w="50" w:type="dxa"/>
              <w:left w:w="100" w:type="dxa"/>
            </w:tcMar>
            <w:vAlign w:val="center"/>
          </w:tcPr>
          <w:p w14:paraId="1CA5235F" w14:textId="77777777" w:rsidR="00AD474D" w:rsidRDefault="00000000">
            <w:pPr>
              <w:spacing w:after="0" w:line="336" w:lineRule="auto"/>
              <w:ind w:left="314"/>
              <w:jc w:val="center"/>
            </w:pPr>
            <w:r>
              <w:rPr>
                <w:rFonts w:ascii="Times New Roman" w:hAnsi="Times New Roman"/>
                <w:color w:val="000000"/>
                <w:sz w:val="24"/>
              </w:rPr>
              <w:t>6.1</w:t>
            </w:r>
          </w:p>
        </w:tc>
        <w:tc>
          <w:tcPr>
            <w:tcW w:w="11502" w:type="dxa"/>
            <w:tcMar>
              <w:top w:w="50" w:type="dxa"/>
              <w:left w:w="100" w:type="dxa"/>
            </w:tcMar>
            <w:vAlign w:val="center"/>
          </w:tcPr>
          <w:p w14:paraId="064AB2AE" w14:textId="77777777" w:rsidR="00AD474D" w:rsidRPr="00A93E68" w:rsidRDefault="00000000">
            <w:pPr>
              <w:spacing w:after="0" w:line="336" w:lineRule="auto"/>
              <w:ind w:left="314"/>
              <w:jc w:val="both"/>
              <w:rPr>
                <w:lang w:val="ru-RU"/>
              </w:rPr>
            </w:pPr>
            <w:r w:rsidRPr="00A93E68">
              <w:rPr>
                <w:rFonts w:ascii="Times New Roman" w:hAnsi="Times New Roman"/>
                <w:color w:val="000000"/>
                <w:sz w:val="24"/>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tc>
      </w:tr>
      <w:tr w:rsidR="00AD474D" w14:paraId="6C9C8BAE" w14:textId="77777777">
        <w:trPr>
          <w:trHeight w:val="144"/>
        </w:trPr>
        <w:tc>
          <w:tcPr>
            <w:tcW w:w="1988" w:type="dxa"/>
            <w:tcMar>
              <w:top w:w="50" w:type="dxa"/>
              <w:left w:w="100" w:type="dxa"/>
            </w:tcMar>
            <w:vAlign w:val="center"/>
          </w:tcPr>
          <w:p w14:paraId="1E65F977" w14:textId="77777777" w:rsidR="00AD474D" w:rsidRDefault="00000000">
            <w:pPr>
              <w:spacing w:after="0" w:line="336" w:lineRule="auto"/>
              <w:ind w:left="314"/>
              <w:jc w:val="center"/>
            </w:pPr>
            <w:r>
              <w:rPr>
                <w:rFonts w:ascii="Times New Roman" w:hAnsi="Times New Roman"/>
                <w:color w:val="000000"/>
                <w:sz w:val="24"/>
              </w:rPr>
              <w:t>6.2</w:t>
            </w:r>
          </w:p>
        </w:tc>
        <w:tc>
          <w:tcPr>
            <w:tcW w:w="11502" w:type="dxa"/>
            <w:tcMar>
              <w:top w:w="50" w:type="dxa"/>
              <w:left w:w="100" w:type="dxa"/>
            </w:tcMar>
            <w:vAlign w:val="center"/>
          </w:tcPr>
          <w:p w14:paraId="4920063F" w14:textId="77777777" w:rsidR="00AD474D" w:rsidRDefault="00000000">
            <w:pPr>
              <w:spacing w:after="0" w:line="336" w:lineRule="auto"/>
              <w:ind w:left="314"/>
              <w:jc w:val="both"/>
            </w:pPr>
            <w:r w:rsidRPr="00A93E68">
              <w:rPr>
                <w:rFonts w:ascii="Times New Roman" w:hAnsi="Times New Roman"/>
                <w:color w:val="000000"/>
                <w:sz w:val="24"/>
                <w:lang w:val="ru-RU"/>
              </w:rPr>
              <w:t xml:space="preserve">Делать грубую оценку линейных и угловых величин предметов в реальной жизни, размеров природных объектов. </w:t>
            </w:r>
            <w:r>
              <w:rPr>
                <w:rFonts w:ascii="Times New Roman" w:hAnsi="Times New Roman"/>
                <w:color w:val="000000"/>
                <w:sz w:val="24"/>
              </w:rPr>
              <w:t>Различать размеры этих объектов по порядку величины</w:t>
            </w:r>
          </w:p>
        </w:tc>
      </w:tr>
      <w:tr w:rsidR="00AD474D" w:rsidRPr="00A93E68" w14:paraId="2F490A68" w14:textId="77777777">
        <w:trPr>
          <w:trHeight w:val="144"/>
        </w:trPr>
        <w:tc>
          <w:tcPr>
            <w:tcW w:w="1988" w:type="dxa"/>
            <w:tcMar>
              <w:top w:w="50" w:type="dxa"/>
              <w:left w:w="100" w:type="dxa"/>
            </w:tcMar>
            <w:vAlign w:val="center"/>
          </w:tcPr>
          <w:p w14:paraId="4CA78886" w14:textId="77777777" w:rsidR="00AD474D" w:rsidRDefault="00000000">
            <w:pPr>
              <w:spacing w:after="0" w:line="336" w:lineRule="auto"/>
              <w:ind w:left="314"/>
              <w:jc w:val="center"/>
            </w:pPr>
            <w:r>
              <w:rPr>
                <w:rFonts w:ascii="Times New Roman" w:hAnsi="Times New Roman"/>
                <w:color w:val="000000"/>
                <w:sz w:val="24"/>
              </w:rPr>
              <w:t>6.3</w:t>
            </w:r>
          </w:p>
        </w:tc>
        <w:tc>
          <w:tcPr>
            <w:tcW w:w="11502" w:type="dxa"/>
            <w:tcMar>
              <w:top w:w="50" w:type="dxa"/>
              <w:left w:w="100" w:type="dxa"/>
            </w:tcMar>
            <w:vAlign w:val="center"/>
          </w:tcPr>
          <w:p w14:paraId="522D4F53" w14:textId="77777777" w:rsidR="00AD474D" w:rsidRPr="00A93E68" w:rsidRDefault="00000000">
            <w:pPr>
              <w:spacing w:after="0" w:line="336" w:lineRule="auto"/>
              <w:ind w:left="314"/>
              <w:jc w:val="both"/>
              <w:rPr>
                <w:lang w:val="ru-RU"/>
              </w:rPr>
            </w:pPr>
            <w:r w:rsidRPr="00A93E68">
              <w:rPr>
                <w:rFonts w:ascii="Times New Roman" w:hAnsi="Times New Roman"/>
                <w:color w:val="000000"/>
                <w:sz w:val="24"/>
                <w:lang w:val="ru-RU"/>
              </w:rPr>
              <w:t>Строить чертежи к геометрическим задачам</w:t>
            </w:r>
          </w:p>
        </w:tc>
      </w:tr>
      <w:tr w:rsidR="00AD474D" w:rsidRPr="00A93E68" w14:paraId="03F6B0DC" w14:textId="77777777">
        <w:trPr>
          <w:trHeight w:val="144"/>
        </w:trPr>
        <w:tc>
          <w:tcPr>
            <w:tcW w:w="1988" w:type="dxa"/>
            <w:tcMar>
              <w:top w:w="50" w:type="dxa"/>
              <w:left w:w="100" w:type="dxa"/>
            </w:tcMar>
            <w:vAlign w:val="center"/>
          </w:tcPr>
          <w:p w14:paraId="2020F6CC" w14:textId="77777777" w:rsidR="00AD474D" w:rsidRDefault="00000000">
            <w:pPr>
              <w:spacing w:after="0" w:line="336" w:lineRule="auto"/>
              <w:ind w:left="314"/>
              <w:jc w:val="center"/>
            </w:pPr>
            <w:r>
              <w:rPr>
                <w:rFonts w:ascii="Times New Roman" w:hAnsi="Times New Roman"/>
                <w:color w:val="000000"/>
                <w:sz w:val="24"/>
              </w:rPr>
              <w:t>6.4</w:t>
            </w:r>
          </w:p>
        </w:tc>
        <w:tc>
          <w:tcPr>
            <w:tcW w:w="11502" w:type="dxa"/>
            <w:tcMar>
              <w:top w:w="50" w:type="dxa"/>
              <w:left w:w="100" w:type="dxa"/>
            </w:tcMar>
            <w:vAlign w:val="center"/>
          </w:tcPr>
          <w:p w14:paraId="2BA8C0BC" w14:textId="77777777" w:rsidR="00AD474D" w:rsidRPr="00A93E68" w:rsidRDefault="00000000">
            <w:pPr>
              <w:spacing w:after="0" w:line="336" w:lineRule="auto"/>
              <w:ind w:left="314"/>
              <w:jc w:val="both"/>
              <w:rPr>
                <w:lang w:val="ru-RU"/>
              </w:rPr>
            </w:pPr>
            <w:r w:rsidRPr="00A93E68">
              <w:rPr>
                <w:rFonts w:ascii="Times New Roman" w:hAnsi="Times New Roman"/>
                <w:color w:val="000000"/>
                <w:sz w:val="24"/>
                <w:lang w:val="ru-RU"/>
              </w:rPr>
              <w:t>Пользоваться признаками равенства треугольников, использовать признаки и свойства равнобедренных треугольников при решении задач</w:t>
            </w:r>
          </w:p>
        </w:tc>
      </w:tr>
      <w:tr w:rsidR="00AD474D" w:rsidRPr="00A93E68" w14:paraId="7EFA78B2" w14:textId="77777777">
        <w:trPr>
          <w:trHeight w:val="144"/>
        </w:trPr>
        <w:tc>
          <w:tcPr>
            <w:tcW w:w="1988" w:type="dxa"/>
            <w:tcMar>
              <w:top w:w="50" w:type="dxa"/>
              <w:left w:w="100" w:type="dxa"/>
            </w:tcMar>
            <w:vAlign w:val="center"/>
          </w:tcPr>
          <w:p w14:paraId="29EBA31E" w14:textId="77777777" w:rsidR="00AD474D" w:rsidRDefault="00000000">
            <w:pPr>
              <w:spacing w:after="0" w:line="336" w:lineRule="auto"/>
              <w:ind w:left="314"/>
              <w:jc w:val="center"/>
            </w:pPr>
            <w:r>
              <w:rPr>
                <w:rFonts w:ascii="Times New Roman" w:hAnsi="Times New Roman"/>
                <w:color w:val="000000"/>
                <w:sz w:val="24"/>
              </w:rPr>
              <w:t>6.5</w:t>
            </w:r>
          </w:p>
        </w:tc>
        <w:tc>
          <w:tcPr>
            <w:tcW w:w="11502" w:type="dxa"/>
            <w:tcMar>
              <w:top w:w="50" w:type="dxa"/>
              <w:left w:w="100" w:type="dxa"/>
            </w:tcMar>
            <w:vAlign w:val="center"/>
          </w:tcPr>
          <w:p w14:paraId="4FDD7C68" w14:textId="77777777" w:rsidR="00AD474D" w:rsidRPr="00A93E68" w:rsidRDefault="00000000">
            <w:pPr>
              <w:spacing w:after="0" w:line="336" w:lineRule="auto"/>
              <w:ind w:left="314"/>
              <w:jc w:val="both"/>
              <w:rPr>
                <w:lang w:val="ru-RU"/>
              </w:rPr>
            </w:pPr>
            <w:r w:rsidRPr="00A93E68">
              <w:rPr>
                <w:rFonts w:ascii="Times New Roman" w:hAnsi="Times New Roman"/>
                <w:color w:val="000000"/>
                <w:sz w:val="24"/>
                <w:lang w:val="ru-RU"/>
              </w:rPr>
              <w:t>Проводить логические рассуждения с использованием геометрических теорем</w:t>
            </w:r>
          </w:p>
        </w:tc>
      </w:tr>
      <w:tr w:rsidR="00AD474D" w:rsidRPr="00A93E68" w14:paraId="591585AB" w14:textId="77777777">
        <w:trPr>
          <w:trHeight w:val="144"/>
        </w:trPr>
        <w:tc>
          <w:tcPr>
            <w:tcW w:w="1988" w:type="dxa"/>
            <w:tcMar>
              <w:top w:w="50" w:type="dxa"/>
              <w:left w:w="100" w:type="dxa"/>
            </w:tcMar>
            <w:vAlign w:val="center"/>
          </w:tcPr>
          <w:p w14:paraId="69F5397A" w14:textId="77777777" w:rsidR="00AD474D" w:rsidRDefault="00000000">
            <w:pPr>
              <w:spacing w:after="0" w:line="336" w:lineRule="auto"/>
              <w:ind w:left="314"/>
              <w:jc w:val="center"/>
            </w:pPr>
            <w:r>
              <w:rPr>
                <w:rFonts w:ascii="Times New Roman" w:hAnsi="Times New Roman"/>
                <w:color w:val="000000"/>
                <w:sz w:val="24"/>
              </w:rPr>
              <w:t>6.6</w:t>
            </w:r>
          </w:p>
        </w:tc>
        <w:tc>
          <w:tcPr>
            <w:tcW w:w="11502" w:type="dxa"/>
            <w:tcMar>
              <w:top w:w="50" w:type="dxa"/>
              <w:left w:w="100" w:type="dxa"/>
            </w:tcMar>
            <w:vAlign w:val="center"/>
          </w:tcPr>
          <w:p w14:paraId="7FAADE0D" w14:textId="77777777" w:rsidR="00AD474D" w:rsidRPr="00A93E68" w:rsidRDefault="00000000">
            <w:pPr>
              <w:spacing w:after="0" w:line="336" w:lineRule="auto"/>
              <w:ind w:left="314"/>
              <w:jc w:val="both"/>
              <w:rPr>
                <w:lang w:val="ru-RU"/>
              </w:rPr>
            </w:pPr>
            <w:r w:rsidRPr="00A93E68">
              <w:rPr>
                <w:rFonts w:ascii="Times New Roman" w:hAnsi="Times New Roman"/>
                <w:color w:val="000000"/>
                <w:sz w:val="24"/>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tc>
      </w:tr>
      <w:tr w:rsidR="00AD474D" w:rsidRPr="00A93E68" w14:paraId="2759AFE7" w14:textId="77777777">
        <w:trPr>
          <w:trHeight w:val="144"/>
        </w:trPr>
        <w:tc>
          <w:tcPr>
            <w:tcW w:w="1988" w:type="dxa"/>
            <w:tcMar>
              <w:top w:w="50" w:type="dxa"/>
              <w:left w:w="100" w:type="dxa"/>
            </w:tcMar>
            <w:vAlign w:val="center"/>
          </w:tcPr>
          <w:p w14:paraId="29B5CF28" w14:textId="77777777" w:rsidR="00AD474D" w:rsidRDefault="00000000">
            <w:pPr>
              <w:spacing w:after="0" w:line="336" w:lineRule="auto"/>
              <w:ind w:left="314"/>
              <w:jc w:val="center"/>
            </w:pPr>
            <w:r>
              <w:rPr>
                <w:rFonts w:ascii="Times New Roman" w:hAnsi="Times New Roman"/>
                <w:color w:val="000000"/>
                <w:sz w:val="24"/>
              </w:rPr>
              <w:t>6.7</w:t>
            </w:r>
          </w:p>
        </w:tc>
        <w:tc>
          <w:tcPr>
            <w:tcW w:w="11502" w:type="dxa"/>
            <w:tcMar>
              <w:top w:w="50" w:type="dxa"/>
              <w:left w:w="100" w:type="dxa"/>
            </w:tcMar>
            <w:vAlign w:val="center"/>
          </w:tcPr>
          <w:p w14:paraId="3ED909CC" w14:textId="77777777" w:rsidR="00AD474D" w:rsidRPr="00A93E68" w:rsidRDefault="00000000">
            <w:pPr>
              <w:spacing w:after="0" w:line="336" w:lineRule="auto"/>
              <w:ind w:left="314"/>
              <w:jc w:val="both"/>
              <w:rPr>
                <w:lang w:val="ru-RU"/>
              </w:rPr>
            </w:pPr>
            <w:r w:rsidRPr="00A93E68">
              <w:rPr>
                <w:rFonts w:ascii="Times New Roman" w:hAnsi="Times New Roman"/>
                <w:color w:val="000000"/>
                <w:sz w:val="24"/>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tc>
      </w:tr>
      <w:tr w:rsidR="00AD474D" w:rsidRPr="00A93E68" w14:paraId="3B482582" w14:textId="77777777">
        <w:trPr>
          <w:trHeight w:val="144"/>
        </w:trPr>
        <w:tc>
          <w:tcPr>
            <w:tcW w:w="1988" w:type="dxa"/>
            <w:tcMar>
              <w:top w:w="50" w:type="dxa"/>
              <w:left w:w="100" w:type="dxa"/>
            </w:tcMar>
            <w:vAlign w:val="center"/>
          </w:tcPr>
          <w:p w14:paraId="36BDEDC3" w14:textId="77777777" w:rsidR="00AD474D" w:rsidRDefault="00000000">
            <w:pPr>
              <w:spacing w:after="0" w:line="336" w:lineRule="auto"/>
              <w:ind w:left="314"/>
              <w:jc w:val="center"/>
            </w:pPr>
            <w:r>
              <w:rPr>
                <w:rFonts w:ascii="Times New Roman" w:hAnsi="Times New Roman"/>
                <w:color w:val="000000"/>
                <w:sz w:val="24"/>
              </w:rPr>
              <w:t>6.8</w:t>
            </w:r>
          </w:p>
        </w:tc>
        <w:tc>
          <w:tcPr>
            <w:tcW w:w="11502" w:type="dxa"/>
            <w:tcMar>
              <w:top w:w="50" w:type="dxa"/>
              <w:left w:w="100" w:type="dxa"/>
            </w:tcMar>
            <w:vAlign w:val="center"/>
          </w:tcPr>
          <w:p w14:paraId="2F571833" w14:textId="77777777" w:rsidR="00AD474D" w:rsidRPr="00A93E68" w:rsidRDefault="00000000">
            <w:pPr>
              <w:spacing w:after="0" w:line="336" w:lineRule="auto"/>
              <w:ind w:left="314"/>
              <w:jc w:val="both"/>
              <w:rPr>
                <w:lang w:val="ru-RU"/>
              </w:rPr>
            </w:pPr>
            <w:r w:rsidRPr="00A93E68">
              <w:rPr>
                <w:rFonts w:ascii="Times New Roman" w:hAnsi="Times New Roman"/>
                <w:color w:val="000000"/>
                <w:sz w:val="24"/>
                <w:lang w:val="ru-RU"/>
              </w:rPr>
              <w:t>Решать задачи на клетчатой бумаге</w:t>
            </w:r>
          </w:p>
        </w:tc>
      </w:tr>
      <w:tr w:rsidR="00AD474D" w14:paraId="3A773DD0" w14:textId="77777777">
        <w:trPr>
          <w:trHeight w:val="144"/>
        </w:trPr>
        <w:tc>
          <w:tcPr>
            <w:tcW w:w="1988" w:type="dxa"/>
            <w:tcMar>
              <w:top w:w="50" w:type="dxa"/>
              <w:left w:w="100" w:type="dxa"/>
            </w:tcMar>
            <w:vAlign w:val="center"/>
          </w:tcPr>
          <w:p w14:paraId="59D3C2EB" w14:textId="77777777" w:rsidR="00AD474D" w:rsidRDefault="00000000">
            <w:pPr>
              <w:spacing w:after="0" w:line="336" w:lineRule="auto"/>
              <w:ind w:left="314"/>
              <w:jc w:val="center"/>
            </w:pPr>
            <w:r>
              <w:rPr>
                <w:rFonts w:ascii="Times New Roman" w:hAnsi="Times New Roman"/>
                <w:color w:val="000000"/>
                <w:sz w:val="24"/>
              </w:rPr>
              <w:t>6.9</w:t>
            </w:r>
          </w:p>
        </w:tc>
        <w:tc>
          <w:tcPr>
            <w:tcW w:w="11502" w:type="dxa"/>
            <w:tcMar>
              <w:top w:w="50" w:type="dxa"/>
              <w:left w:w="100" w:type="dxa"/>
            </w:tcMar>
            <w:vAlign w:val="center"/>
          </w:tcPr>
          <w:p w14:paraId="2BE99148" w14:textId="77777777" w:rsidR="00AD474D" w:rsidRDefault="00000000">
            <w:pPr>
              <w:spacing w:after="0" w:line="336" w:lineRule="auto"/>
              <w:ind w:left="314"/>
              <w:jc w:val="both"/>
            </w:pPr>
            <w:r w:rsidRPr="00A93E68">
              <w:rPr>
                <w:rFonts w:ascii="Times New Roman" w:hAnsi="Times New Roman"/>
                <w:color w:val="000000"/>
                <w:sz w:val="24"/>
                <w:lang w:val="ru-RU"/>
              </w:rPr>
              <w:t xml:space="preserve">Проводить вычисления и находить числовые и буквенные значения углов в геометрических задачах с использованием </w:t>
            </w:r>
            <w:r w:rsidRPr="00A93E68">
              <w:rPr>
                <w:rFonts w:ascii="Times New Roman" w:hAnsi="Times New Roman"/>
                <w:color w:val="000000"/>
                <w:sz w:val="24"/>
                <w:lang w:val="ru-RU"/>
              </w:rPr>
              <w:lastRenderedPageBreak/>
              <w:t xml:space="preserve">суммы углов треугольников и многоугольников, свойств углов, образованных при пересечении двух параллельных прямых секущей. </w:t>
            </w:r>
            <w:r>
              <w:rPr>
                <w:rFonts w:ascii="Times New Roman" w:hAnsi="Times New Roman"/>
                <w:color w:val="000000"/>
                <w:sz w:val="24"/>
              </w:rPr>
              <w:t>Решать практические задачи на нахождение углов</w:t>
            </w:r>
          </w:p>
        </w:tc>
      </w:tr>
      <w:tr w:rsidR="00AD474D" w:rsidRPr="00A93E68" w14:paraId="1BA5D4AD" w14:textId="77777777">
        <w:trPr>
          <w:trHeight w:val="144"/>
        </w:trPr>
        <w:tc>
          <w:tcPr>
            <w:tcW w:w="1988" w:type="dxa"/>
            <w:tcMar>
              <w:top w:w="50" w:type="dxa"/>
              <w:left w:w="100" w:type="dxa"/>
            </w:tcMar>
            <w:vAlign w:val="center"/>
          </w:tcPr>
          <w:p w14:paraId="0B8B396B" w14:textId="77777777" w:rsidR="00AD474D" w:rsidRDefault="00000000">
            <w:pPr>
              <w:spacing w:after="0" w:line="336" w:lineRule="auto"/>
              <w:ind w:left="314"/>
              <w:jc w:val="center"/>
            </w:pPr>
            <w:r>
              <w:rPr>
                <w:rFonts w:ascii="Times New Roman" w:hAnsi="Times New Roman"/>
                <w:color w:val="000000"/>
                <w:sz w:val="24"/>
              </w:rPr>
              <w:t>6.10</w:t>
            </w:r>
          </w:p>
        </w:tc>
        <w:tc>
          <w:tcPr>
            <w:tcW w:w="11502" w:type="dxa"/>
            <w:tcMar>
              <w:top w:w="50" w:type="dxa"/>
              <w:left w:w="100" w:type="dxa"/>
            </w:tcMar>
            <w:vAlign w:val="center"/>
          </w:tcPr>
          <w:p w14:paraId="77268413" w14:textId="77777777" w:rsidR="00AD474D" w:rsidRPr="00A93E68" w:rsidRDefault="00000000">
            <w:pPr>
              <w:spacing w:after="0" w:line="336" w:lineRule="auto"/>
              <w:ind w:left="314"/>
              <w:jc w:val="both"/>
              <w:rPr>
                <w:lang w:val="ru-RU"/>
              </w:rPr>
            </w:pPr>
            <w:r w:rsidRPr="00A93E68">
              <w:rPr>
                <w:rFonts w:ascii="Times New Roman" w:hAnsi="Times New Roman"/>
                <w:color w:val="000000"/>
                <w:sz w:val="24"/>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tc>
      </w:tr>
      <w:tr w:rsidR="00AD474D" w14:paraId="0703F99C" w14:textId="77777777">
        <w:trPr>
          <w:trHeight w:val="144"/>
        </w:trPr>
        <w:tc>
          <w:tcPr>
            <w:tcW w:w="1988" w:type="dxa"/>
            <w:tcMar>
              <w:top w:w="50" w:type="dxa"/>
              <w:left w:w="100" w:type="dxa"/>
            </w:tcMar>
            <w:vAlign w:val="center"/>
          </w:tcPr>
          <w:p w14:paraId="43DCA96B" w14:textId="77777777" w:rsidR="00AD474D" w:rsidRDefault="00000000">
            <w:pPr>
              <w:spacing w:after="0" w:line="336" w:lineRule="auto"/>
              <w:ind w:left="314"/>
              <w:jc w:val="center"/>
            </w:pPr>
            <w:r>
              <w:rPr>
                <w:rFonts w:ascii="Times New Roman" w:hAnsi="Times New Roman"/>
                <w:color w:val="000000"/>
                <w:sz w:val="24"/>
              </w:rPr>
              <w:t>6.11</w:t>
            </w:r>
          </w:p>
        </w:tc>
        <w:tc>
          <w:tcPr>
            <w:tcW w:w="11502" w:type="dxa"/>
            <w:tcMar>
              <w:top w:w="50" w:type="dxa"/>
              <w:left w:w="100" w:type="dxa"/>
            </w:tcMar>
            <w:vAlign w:val="center"/>
          </w:tcPr>
          <w:p w14:paraId="035C4D09" w14:textId="77777777" w:rsidR="00AD474D" w:rsidRDefault="00000000">
            <w:pPr>
              <w:spacing w:after="0" w:line="336" w:lineRule="auto"/>
              <w:ind w:left="314"/>
              <w:jc w:val="both"/>
            </w:pPr>
            <w:r w:rsidRPr="00A93E68">
              <w:rPr>
                <w:rFonts w:ascii="Times New Roman" w:hAnsi="Times New Roman"/>
                <w:color w:val="000000"/>
                <w:sz w:val="24"/>
                <w:lang w:val="ru-RU"/>
              </w:rPr>
              <w:t xml:space="preserve">Формулировать определения окружности и круга, хорды и диаметра окружности, пользоваться их свойствами. </w:t>
            </w:r>
            <w:r>
              <w:rPr>
                <w:rFonts w:ascii="Times New Roman" w:hAnsi="Times New Roman"/>
                <w:color w:val="000000"/>
                <w:sz w:val="24"/>
              </w:rPr>
              <w:t>Уметь применять эти свойства при решении задач</w:t>
            </w:r>
          </w:p>
        </w:tc>
      </w:tr>
      <w:tr w:rsidR="00AD474D" w:rsidRPr="00A93E68" w14:paraId="37E0CF7C" w14:textId="77777777">
        <w:trPr>
          <w:trHeight w:val="144"/>
        </w:trPr>
        <w:tc>
          <w:tcPr>
            <w:tcW w:w="1988" w:type="dxa"/>
            <w:tcMar>
              <w:top w:w="50" w:type="dxa"/>
              <w:left w:w="100" w:type="dxa"/>
            </w:tcMar>
            <w:vAlign w:val="center"/>
          </w:tcPr>
          <w:p w14:paraId="3E8B9702" w14:textId="77777777" w:rsidR="00AD474D" w:rsidRDefault="00000000">
            <w:pPr>
              <w:spacing w:after="0" w:line="336" w:lineRule="auto"/>
              <w:ind w:left="314"/>
              <w:jc w:val="center"/>
            </w:pPr>
            <w:r>
              <w:rPr>
                <w:rFonts w:ascii="Times New Roman" w:hAnsi="Times New Roman"/>
                <w:color w:val="000000"/>
                <w:sz w:val="24"/>
              </w:rPr>
              <w:t>6.12</w:t>
            </w:r>
          </w:p>
        </w:tc>
        <w:tc>
          <w:tcPr>
            <w:tcW w:w="11502" w:type="dxa"/>
            <w:tcMar>
              <w:top w:w="50" w:type="dxa"/>
              <w:left w:w="100" w:type="dxa"/>
            </w:tcMar>
            <w:vAlign w:val="center"/>
          </w:tcPr>
          <w:p w14:paraId="0C2D108E" w14:textId="77777777" w:rsidR="00AD474D" w:rsidRPr="00A93E68" w:rsidRDefault="00000000">
            <w:pPr>
              <w:spacing w:after="0" w:line="336" w:lineRule="auto"/>
              <w:ind w:left="314"/>
              <w:jc w:val="both"/>
              <w:rPr>
                <w:lang w:val="ru-RU"/>
              </w:rPr>
            </w:pPr>
            <w:r w:rsidRPr="00A93E68">
              <w:rPr>
                <w:rFonts w:ascii="Times New Roman" w:hAnsi="Times New Roman"/>
                <w:color w:val="000000"/>
                <w:sz w:val="24"/>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tc>
      </w:tr>
      <w:tr w:rsidR="00AD474D" w:rsidRPr="00A93E68" w14:paraId="6CFC2EE0" w14:textId="77777777">
        <w:trPr>
          <w:trHeight w:val="144"/>
        </w:trPr>
        <w:tc>
          <w:tcPr>
            <w:tcW w:w="1988" w:type="dxa"/>
            <w:tcMar>
              <w:top w:w="50" w:type="dxa"/>
              <w:left w:w="100" w:type="dxa"/>
            </w:tcMar>
            <w:vAlign w:val="center"/>
          </w:tcPr>
          <w:p w14:paraId="46848EDB" w14:textId="77777777" w:rsidR="00AD474D" w:rsidRDefault="00000000">
            <w:pPr>
              <w:spacing w:after="0" w:line="336" w:lineRule="auto"/>
              <w:ind w:left="314"/>
              <w:jc w:val="center"/>
            </w:pPr>
            <w:r>
              <w:rPr>
                <w:rFonts w:ascii="Times New Roman" w:hAnsi="Times New Roman"/>
                <w:color w:val="000000"/>
                <w:sz w:val="24"/>
              </w:rPr>
              <w:t>6.13</w:t>
            </w:r>
          </w:p>
        </w:tc>
        <w:tc>
          <w:tcPr>
            <w:tcW w:w="11502" w:type="dxa"/>
            <w:tcMar>
              <w:top w:w="50" w:type="dxa"/>
              <w:left w:w="100" w:type="dxa"/>
            </w:tcMar>
            <w:vAlign w:val="center"/>
          </w:tcPr>
          <w:p w14:paraId="666933FC" w14:textId="77777777" w:rsidR="00AD474D" w:rsidRPr="00A93E68" w:rsidRDefault="00000000">
            <w:pPr>
              <w:spacing w:after="0" w:line="336" w:lineRule="auto"/>
              <w:ind w:left="314"/>
              <w:jc w:val="both"/>
              <w:rPr>
                <w:lang w:val="ru-RU"/>
              </w:rPr>
            </w:pPr>
            <w:r w:rsidRPr="00A93E68">
              <w:rPr>
                <w:rFonts w:ascii="Times New Roman" w:hAnsi="Times New Roman"/>
                <w:color w:val="000000"/>
                <w:sz w:val="24"/>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tc>
      </w:tr>
      <w:tr w:rsidR="00AD474D" w:rsidRPr="00A93E68" w14:paraId="62E1E5A9" w14:textId="77777777">
        <w:trPr>
          <w:trHeight w:val="144"/>
        </w:trPr>
        <w:tc>
          <w:tcPr>
            <w:tcW w:w="1988" w:type="dxa"/>
            <w:tcMar>
              <w:top w:w="50" w:type="dxa"/>
              <w:left w:w="100" w:type="dxa"/>
            </w:tcMar>
            <w:vAlign w:val="center"/>
          </w:tcPr>
          <w:p w14:paraId="219F2989" w14:textId="77777777" w:rsidR="00AD474D" w:rsidRDefault="00000000">
            <w:pPr>
              <w:spacing w:after="0" w:line="336" w:lineRule="auto"/>
              <w:ind w:left="314"/>
              <w:jc w:val="center"/>
            </w:pPr>
            <w:r>
              <w:rPr>
                <w:rFonts w:ascii="Times New Roman" w:hAnsi="Times New Roman"/>
                <w:color w:val="000000"/>
                <w:sz w:val="24"/>
              </w:rPr>
              <w:t>6.14</w:t>
            </w:r>
          </w:p>
        </w:tc>
        <w:tc>
          <w:tcPr>
            <w:tcW w:w="11502" w:type="dxa"/>
            <w:tcMar>
              <w:top w:w="50" w:type="dxa"/>
              <w:left w:w="100" w:type="dxa"/>
            </w:tcMar>
            <w:vAlign w:val="center"/>
          </w:tcPr>
          <w:p w14:paraId="72091E72" w14:textId="77777777" w:rsidR="00AD474D" w:rsidRPr="00A93E68" w:rsidRDefault="00000000">
            <w:pPr>
              <w:spacing w:after="0" w:line="336" w:lineRule="auto"/>
              <w:ind w:left="314"/>
              <w:jc w:val="both"/>
              <w:rPr>
                <w:lang w:val="ru-RU"/>
              </w:rPr>
            </w:pPr>
            <w:r w:rsidRPr="00A93E68">
              <w:rPr>
                <w:rFonts w:ascii="Times New Roman" w:hAnsi="Times New Roman"/>
                <w:color w:val="000000"/>
                <w:sz w:val="24"/>
                <w:lang w:val="ru-RU"/>
              </w:rPr>
              <w:t>Пользоваться простейшими геометрическими неравенствами, понимать их практический смысл</w:t>
            </w:r>
          </w:p>
        </w:tc>
      </w:tr>
      <w:tr w:rsidR="00AD474D" w:rsidRPr="00A93E68" w14:paraId="32999E0F" w14:textId="77777777">
        <w:trPr>
          <w:trHeight w:val="144"/>
        </w:trPr>
        <w:tc>
          <w:tcPr>
            <w:tcW w:w="1988" w:type="dxa"/>
            <w:tcMar>
              <w:top w:w="50" w:type="dxa"/>
              <w:left w:w="100" w:type="dxa"/>
            </w:tcMar>
            <w:vAlign w:val="center"/>
          </w:tcPr>
          <w:p w14:paraId="0F34741E" w14:textId="77777777" w:rsidR="00AD474D" w:rsidRDefault="00000000">
            <w:pPr>
              <w:spacing w:after="0" w:line="336" w:lineRule="auto"/>
              <w:ind w:left="314"/>
              <w:jc w:val="center"/>
            </w:pPr>
            <w:r>
              <w:rPr>
                <w:rFonts w:ascii="Times New Roman" w:hAnsi="Times New Roman"/>
                <w:color w:val="000000"/>
                <w:sz w:val="24"/>
              </w:rPr>
              <w:t>6.15</w:t>
            </w:r>
          </w:p>
        </w:tc>
        <w:tc>
          <w:tcPr>
            <w:tcW w:w="11502" w:type="dxa"/>
            <w:tcMar>
              <w:top w:w="50" w:type="dxa"/>
              <w:left w:w="100" w:type="dxa"/>
            </w:tcMar>
            <w:vAlign w:val="center"/>
          </w:tcPr>
          <w:p w14:paraId="6A574FB4" w14:textId="77777777" w:rsidR="00AD474D" w:rsidRPr="00A93E68" w:rsidRDefault="00000000">
            <w:pPr>
              <w:spacing w:after="0" w:line="336" w:lineRule="auto"/>
              <w:ind w:left="314"/>
              <w:jc w:val="both"/>
              <w:rPr>
                <w:lang w:val="ru-RU"/>
              </w:rPr>
            </w:pPr>
            <w:r w:rsidRPr="00A93E68">
              <w:rPr>
                <w:rFonts w:ascii="Times New Roman" w:hAnsi="Times New Roman"/>
                <w:color w:val="000000"/>
                <w:sz w:val="24"/>
                <w:lang w:val="ru-RU"/>
              </w:rPr>
              <w:t>Проводить основные геометрические построения с помощью циркуля и линейки</w:t>
            </w:r>
          </w:p>
        </w:tc>
      </w:tr>
    </w:tbl>
    <w:p w14:paraId="4A516DFB" w14:textId="77777777" w:rsidR="00AD474D" w:rsidRPr="00A93E68" w:rsidRDefault="00AD474D">
      <w:pPr>
        <w:spacing w:after="0"/>
        <w:ind w:left="120"/>
        <w:rPr>
          <w:lang w:val="ru-RU"/>
        </w:rPr>
      </w:pPr>
    </w:p>
    <w:p w14:paraId="30F5096E" w14:textId="77777777" w:rsidR="00AD474D" w:rsidRDefault="00000000">
      <w:pPr>
        <w:spacing w:before="199" w:after="199"/>
        <w:ind w:left="120"/>
      </w:pPr>
      <w:r>
        <w:rPr>
          <w:rFonts w:ascii="Times New Roman" w:hAnsi="Times New Roman"/>
          <w:b/>
          <w:color w:val="000000"/>
          <w:sz w:val="28"/>
        </w:rPr>
        <w:t>8 КЛАСС</w:t>
      </w:r>
    </w:p>
    <w:p w14:paraId="4377933B" w14:textId="77777777" w:rsidR="00AD474D" w:rsidRDefault="00AD474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AD474D" w:rsidRPr="00A93E68" w14:paraId="7E4EC51F" w14:textId="77777777">
        <w:trPr>
          <w:trHeight w:val="144"/>
        </w:trPr>
        <w:tc>
          <w:tcPr>
            <w:tcW w:w="1988" w:type="dxa"/>
            <w:tcMar>
              <w:top w:w="50" w:type="dxa"/>
              <w:left w:w="100" w:type="dxa"/>
            </w:tcMar>
            <w:vAlign w:val="center"/>
          </w:tcPr>
          <w:p w14:paraId="5D582934" w14:textId="77777777" w:rsidR="00AD474D" w:rsidRDefault="00000000">
            <w:pPr>
              <w:spacing w:after="0"/>
              <w:ind w:left="272"/>
            </w:pPr>
            <w:r>
              <w:rPr>
                <w:rFonts w:ascii="Times New Roman" w:hAnsi="Times New Roman"/>
                <w:b/>
                <w:color w:val="000000"/>
                <w:sz w:val="24"/>
              </w:rPr>
              <w:t xml:space="preserve"> Код проверяемого результата </w:t>
            </w:r>
          </w:p>
        </w:tc>
        <w:tc>
          <w:tcPr>
            <w:tcW w:w="11809" w:type="dxa"/>
            <w:tcMar>
              <w:top w:w="50" w:type="dxa"/>
              <w:left w:w="100" w:type="dxa"/>
            </w:tcMar>
            <w:vAlign w:val="center"/>
          </w:tcPr>
          <w:p w14:paraId="1A31A9E0" w14:textId="77777777" w:rsidR="00AD474D" w:rsidRPr="00A93E68" w:rsidRDefault="00000000">
            <w:pPr>
              <w:spacing w:after="0"/>
              <w:ind w:left="272"/>
              <w:rPr>
                <w:lang w:val="ru-RU"/>
              </w:rPr>
            </w:pPr>
            <w:r w:rsidRPr="00A93E6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D474D" w14:paraId="299EA668" w14:textId="77777777">
        <w:trPr>
          <w:trHeight w:val="144"/>
        </w:trPr>
        <w:tc>
          <w:tcPr>
            <w:tcW w:w="1988" w:type="dxa"/>
            <w:tcMar>
              <w:top w:w="50" w:type="dxa"/>
              <w:left w:w="100" w:type="dxa"/>
            </w:tcMar>
            <w:vAlign w:val="center"/>
          </w:tcPr>
          <w:p w14:paraId="2EED32CB" w14:textId="77777777" w:rsidR="00AD474D" w:rsidRDefault="00000000">
            <w:pPr>
              <w:spacing w:after="0" w:line="336" w:lineRule="auto"/>
              <w:ind w:left="314"/>
              <w:jc w:val="center"/>
            </w:pPr>
            <w:r>
              <w:rPr>
                <w:rFonts w:ascii="Times New Roman" w:hAnsi="Times New Roman"/>
                <w:color w:val="000000"/>
                <w:sz w:val="24"/>
              </w:rPr>
              <w:t>6</w:t>
            </w:r>
          </w:p>
        </w:tc>
        <w:tc>
          <w:tcPr>
            <w:tcW w:w="11809" w:type="dxa"/>
            <w:tcMar>
              <w:top w:w="50" w:type="dxa"/>
              <w:left w:w="100" w:type="dxa"/>
            </w:tcMar>
            <w:vAlign w:val="center"/>
          </w:tcPr>
          <w:p w14:paraId="5CC26B63" w14:textId="77777777" w:rsidR="00AD474D" w:rsidRDefault="00000000">
            <w:pPr>
              <w:spacing w:after="0" w:line="336" w:lineRule="auto"/>
              <w:ind w:left="314"/>
              <w:jc w:val="both"/>
            </w:pPr>
            <w:r>
              <w:rPr>
                <w:rFonts w:ascii="Times New Roman" w:hAnsi="Times New Roman"/>
                <w:color w:val="000000"/>
                <w:sz w:val="24"/>
              </w:rPr>
              <w:t>Геометрия</w:t>
            </w:r>
          </w:p>
        </w:tc>
      </w:tr>
      <w:tr w:rsidR="00AD474D" w:rsidRPr="00A93E68" w14:paraId="7087A57E" w14:textId="77777777">
        <w:trPr>
          <w:trHeight w:val="144"/>
        </w:trPr>
        <w:tc>
          <w:tcPr>
            <w:tcW w:w="1988" w:type="dxa"/>
            <w:tcMar>
              <w:top w:w="50" w:type="dxa"/>
              <w:left w:w="100" w:type="dxa"/>
            </w:tcMar>
            <w:vAlign w:val="center"/>
          </w:tcPr>
          <w:p w14:paraId="4662BDC5" w14:textId="77777777" w:rsidR="00AD474D" w:rsidRDefault="00000000">
            <w:pPr>
              <w:spacing w:after="0" w:line="336" w:lineRule="auto"/>
              <w:ind w:left="314"/>
              <w:jc w:val="center"/>
            </w:pPr>
            <w:r>
              <w:rPr>
                <w:rFonts w:ascii="Times New Roman" w:hAnsi="Times New Roman"/>
                <w:color w:val="000000"/>
                <w:sz w:val="24"/>
              </w:rPr>
              <w:t>6.1</w:t>
            </w:r>
          </w:p>
        </w:tc>
        <w:tc>
          <w:tcPr>
            <w:tcW w:w="11809" w:type="dxa"/>
            <w:tcMar>
              <w:top w:w="50" w:type="dxa"/>
              <w:left w:w="100" w:type="dxa"/>
            </w:tcMar>
            <w:vAlign w:val="center"/>
          </w:tcPr>
          <w:p w14:paraId="55170E2D" w14:textId="77777777" w:rsidR="00AD474D" w:rsidRPr="00A93E68" w:rsidRDefault="00000000">
            <w:pPr>
              <w:spacing w:after="0" w:line="336" w:lineRule="auto"/>
              <w:ind w:left="314"/>
              <w:jc w:val="both"/>
              <w:rPr>
                <w:lang w:val="ru-RU"/>
              </w:rPr>
            </w:pPr>
            <w:r w:rsidRPr="00A93E68">
              <w:rPr>
                <w:rFonts w:ascii="Times New Roman" w:hAnsi="Times New Roman"/>
                <w:color w:val="000000"/>
                <w:sz w:val="24"/>
                <w:lang w:val="ru-RU"/>
              </w:rPr>
              <w:t>Распознавать основные виды четырёхугольников, их элементы, пользоваться их свойствами при решении геометрических задач</w:t>
            </w:r>
          </w:p>
        </w:tc>
      </w:tr>
      <w:tr w:rsidR="00AD474D" w:rsidRPr="00A93E68" w14:paraId="5BEA8AC2" w14:textId="77777777">
        <w:trPr>
          <w:trHeight w:val="144"/>
        </w:trPr>
        <w:tc>
          <w:tcPr>
            <w:tcW w:w="1988" w:type="dxa"/>
            <w:tcMar>
              <w:top w:w="50" w:type="dxa"/>
              <w:left w:w="100" w:type="dxa"/>
            </w:tcMar>
            <w:vAlign w:val="center"/>
          </w:tcPr>
          <w:p w14:paraId="1EE4C81D" w14:textId="77777777" w:rsidR="00AD474D" w:rsidRDefault="00000000">
            <w:pPr>
              <w:spacing w:after="0" w:line="336" w:lineRule="auto"/>
              <w:ind w:left="314"/>
              <w:jc w:val="center"/>
            </w:pPr>
            <w:r>
              <w:rPr>
                <w:rFonts w:ascii="Times New Roman" w:hAnsi="Times New Roman"/>
                <w:color w:val="000000"/>
                <w:sz w:val="24"/>
              </w:rPr>
              <w:t>6.2</w:t>
            </w:r>
          </w:p>
        </w:tc>
        <w:tc>
          <w:tcPr>
            <w:tcW w:w="11809" w:type="dxa"/>
            <w:tcMar>
              <w:top w:w="50" w:type="dxa"/>
              <w:left w:w="100" w:type="dxa"/>
            </w:tcMar>
            <w:vAlign w:val="center"/>
          </w:tcPr>
          <w:p w14:paraId="49DDC565" w14:textId="77777777" w:rsidR="00AD474D" w:rsidRPr="00A93E68" w:rsidRDefault="00000000">
            <w:pPr>
              <w:spacing w:after="0" w:line="336" w:lineRule="auto"/>
              <w:ind w:left="314"/>
              <w:jc w:val="both"/>
              <w:rPr>
                <w:lang w:val="ru-RU"/>
              </w:rPr>
            </w:pPr>
            <w:r w:rsidRPr="00A93E68">
              <w:rPr>
                <w:rFonts w:ascii="Times New Roman" w:hAnsi="Times New Roman"/>
                <w:color w:val="000000"/>
                <w:sz w:val="24"/>
                <w:lang w:val="ru-RU"/>
              </w:rPr>
              <w:t>Применять свойства точки пересечения медиан треугольника (центра масс) в решении задач</w:t>
            </w:r>
          </w:p>
        </w:tc>
      </w:tr>
      <w:tr w:rsidR="00AD474D" w:rsidRPr="00A93E68" w14:paraId="6D64A7C0" w14:textId="77777777">
        <w:trPr>
          <w:trHeight w:val="144"/>
        </w:trPr>
        <w:tc>
          <w:tcPr>
            <w:tcW w:w="1988" w:type="dxa"/>
            <w:tcMar>
              <w:top w:w="50" w:type="dxa"/>
              <w:left w:w="100" w:type="dxa"/>
            </w:tcMar>
            <w:vAlign w:val="center"/>
          </w:tcPr>
          <w:p w14:paraId="4FDA10DD" w14:textId="77777777" w:rsidR="00AD474D" w:rsidRDefault="00000000">
            <w:pPr>
              <w:spacing w:after="0" w:line="336" w:lineRule="auto"/>
              <w:ind w:left="314"/>
              <w:jc w:val="center"/>
            </w:pPr>
            <w:r>
              <w:rPr>
                <w:rFonts w:ascii="Times New Roman" w:hAnsi="Times New Roman"/>
                <w:color w:val="000000"/>
                <w:sz w:val="24"/>
              </w:rPr>
              <w:t>6.3</w:t>
            </w:r>
          </w:p>
        </w:tc>
        <w:tc>
          <w:tcPr>
            <w:tcW w:w="11809" w:type="dxa"/>
            <w:tcMar>
              <w:top w:w="50" w:type="dxa"/>
              <w:left w:w="100" w:type="dxa"/>
            </w:tcMar>
            <w:vAlign w:val="center"/>
          </w:tcPr>
          <w:p w14:paraId="7BC5C6B2" w14:textId="77777777" w:rsidR="00AD474D" w:rsidRPr="00A93E68" w:rsidRDefault="00000000">
            <w:pPr>
              <w:spacing w:after="0" w:line="336" w:lineRule="auto"/>
              <w:ind w:left="314"/>
              <w:jc w:val="both"/>
              <w:rPr>
                <w:lang w:val="ru-RU"/>
              </w:rPr>
            </w:pPr>
            <w:r w:rsidRPr="00A93E68">
              <w:rPr>
                <w:rFonts w:ascii="Times New Roman" w:hAnsi="Times New Roman"/>
                <w:color w:val="000000"/>
                <w:sz w:val="24"/>
                <w:lang w:val="ru-RU"/>
              </w:rPr>
              <w:t xml:space="preserve">Владеть понятием средней линии треугольника и трапеции, применять их свойства при решении геометрических задач. </w:t>
            </w:r>
            <w:r w:rsidRPr="00A93E68">
              <w:rPr>
                <w:rFonts w:ascii="Times New Roman" w:hAnsi="Times New Roman"/>
                <w:color w:val="000000"/>
                <w:sz w:val="24"/>
                <w:lang w:val="ru-RU"/>
              </w:rPr>
              <w:lastRenderedPageBreak/>
              <w:t>Пользоваться теоремой Фалеса и теоремой о пропорциональных отрезках, применять их для решения практических задач</w:t>
            </w:r>
          </w:p>
        </w:tc>
      </w:tr>
      <w:tr w:rsidR="00AD474D" w:rsidRPr="00A93E68" w14:paraId="44AADE93" w14:textId="77777777">
        <w:trPr>
          <w:trHeight w:val="144"/>
        </w:trPr>
        <w:tc>
          <w:tcPr>
            <w:tcW w:w="1988" w:type="dxa"/>
            <w:tcMar>
              <w:top w:w="50" w:type="dxa"/>
              <w:left w:w="100" w:type="dxa"/>
            </w:tcMar>
            <w:vAlign w:val="center"/>
          </w:tcPr>
          <w:p w14:paraId="49847227" w14:textId="77777777" w:rsidR="00AD474D" w:rsidRDefault="00000000">
            <w:pPr>
              <w:spacing w:after="0" w:line="336" w:lineRule="auto"/>
              <w:ind w:left="314"/>
              <w:jc w:val="center"/>
            </w:pPr>
            <w:r>
              <w:rPr>
                <w:rFonts w:ascii="Times New Roman" w:hAnsi="Times New Roman"/>
                <w:color w:val="000000"/>
                <w:sz w:val="24"/>
              </w:rPr>
              <w:t>6.4</w:t>
            </w:r>
          </w:p>
        </w:tc>
        <w:tc>
          <w:tcPr>
            <w:tcW w:w="11809" w:type="dxa"/>
            <w:tcMar>
              <w:top w:w="50" w:type="dxa"/>
              <w:left w:w="100" w:type="dxa"/>
            </w:tcMar>
            <w:vAlign w:val="center"/>
          </w:tcPr>
          <w:p w14:paraId="791C1051" w14:textId="77777777" w:rsidR="00AD474D" w:rsidRPr="00A93E68" w:rsidRDefault="00000000">
            <w:pPr>
              <w:spacing w:after="0" w:line="336" w:lineRule="auto"/>
              <w:ind w:left="314"/>
              <w:jc w:val="both"/>
              <w:rPr>
                <w:lang w:val="ru-RU"/>
              </w:rPr>
            </w:pPr>
            <w:r w:rsidRPr="00A93E68">
              <w:rPr>
                <w:rFonts w:ascii="Times New Roman" w:hAnsi="Times New Roman"/>
                <w:color w:val="000000"/>
                <w:sz w:val="24"/>
                <w:lang w:val="ru-RU"/>
              </w:rPr>
              <w:t>Применять признаки подобия треугольников в решении геометрических задач</w:t>
            </w:r>
          </w:p>
        </w:tc>
      </w:tr>
      <w:tr w:rsidR="00AD474D" w:rsidRPr="00A93E68" w14:paraId="5355908C" w14:textId="77777777">
        <w:trPr>
          <w:trHeight w:val="144"/>
        </w:trPr>
        <w:tc>
          <w:tcPr>
            <w:tcW w:w="1988" w:type="dxa"/>
            <w:tcMar>
              <w:top w:w="50" w:type="dxa"/>
              <w:left w:w="100" w:type="dxa"/>
            </w:tcMar>
            <w:vAlign w:val="center"/>
          </w:tcPr>
          <w:p w14:paraId="6A297DA6" w14:textId="77777777" w:rsidR="00AD474D" w:rsidRDefault="00000000">
            <w:pPr>
              <w:spacing w:after="0" w:line="336" w:lineRule="auto"/>
              <w:ind w:left="314"/>
              <w:jc w:val="center"/>
            </w:pPr>
            <w:r>
              <w:rPr>
                <w:rFonts w:ascii="Times New Roman" w:hAnsi="Times New Roman"/>
                <w:color w:val="000000"/>
                <w:sz w:val="24"/>
              </w:rPr>
              <w:t>6.5</w:t>
            </w:r>
          </w:p>
        </w:tc>
        <w:tc>
          <w:tcPr>
            <w:tcW w:w="11809" w:type="dxa"/>
            <w:tcMar>
              <w:top w:w="50" w:type="dxa"/>
              <w:left w:w="100" w:type="dxa"/>
            </w:tcMar>
            <w:vAlign w:val="center"/>
          </w:tcPr>
          <w:p w14:paraId="54C637BF" w14:textId="77777777" w:rsidR="00AD474D" w:rsidRPr="00A93E68" w:rsidRDefault="00000000">
            <w:pPr>
              <w:spacing w:after="0" w:line="336" w:lineRule="auto"/>
              <w:ind w:left="314"/>
              <w:jc w:val="both"/>
              <w:rPr>
                <w:lang w:val="ru-RU"/>
              </w:rPr>
            </w:pPr>
            <w:r w:rsidRPr="00A93E68">
              <w:rPr>
                <w:rFonts w:ascii="Times New Roman" w:hAnsi="Times New Roman"/>
                <w:color w:val="000000"/>
                <w:sz w:val="24"/>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tc>
      </w:tr>
      <w:tr w:rsidR="00AD474D" w14:paraId="1C223D62" w14:textId="77777777">
        <w:trPr>
          <w:trHeight w:val="144"/>
        </w:trPr>
        <w:tc>
          <w:tcPr>
            <w:tcW w:w="1988" w:type="dxa"/>
            <w:tcMar>
              <w:top w:w="50" w:type="dxa"/>
              <w:left w:w="100" w:type="dxa"/>
            </w:tcMar>
            <w:vAlign w:val="center"/>
          </w:tcPr>
          <w:p w14:paraId="149735DC" w14:textId="77777777" w:rsidR="00AD474D" w:rsidRDefault="00000000">
            <w:pPr>
              <w:spacing w:after="0" w:line="336" w:lineRule="auto"/>
              <w:ind w:left="314"/>
              <w:jc w:val="center"/>
            </w:pPr>
            <w:r>
              <w:rPr>
                <w:rFonts w:ascii="Times New Roman" w:hAnsi="Times New Roman"/>
                <w:color w:val="000000"/>
                <w:sz w:val="24"/>
              </w:rPr>
              <w:t>6.6</w:t>
            </w:r>
          </w:p>
        </w:tc>
        <w:tc>
          <w:tcPr>
            <w:tcW w:w="11809" w:type="dxa"/>
            <w:tcMar>
              <w:top w:w="50" w:type="dxa"/>
              <w:left w:w="100" w:type="dxa"/>
            </w:tcMar>
            <w:vAlign w:val="center"/>
          </w:tcPr>
          <w:p w14:paraId="07F9FB16" w14:textId="77777777" w:rsidR="00AD474D" w:rsidRDefault="00000000">
            <w:pPr>
              <w:spacing w:after="0" w:line="336" w:lineRule="auto"/>
              <w:ind w:left="314"/>
              <w:jc w:val="both"/>
            </w:pPr>
            <w:r w:rsidRPr="00A93E68">
              <w:rPr>
                <w:rFonts w:ascii="Times New Roman" w:hAnsi="Times New Roman"/>
                <w:color w:val="000000"/>
                <w:sz w:val="24"/>
                <w:lang w:val="ru-RU"/>
              </w:rPr>
              <w:t xml:space="preserve">Владеть понятиями синуса, косинуса и тангенса острого угла прямоугольного треугольника. </w:t>
            </w:r>
            <w:r>
              <w:rPr>
                <w:rFonts w:ascii="Times New Roman" w:hAnsi="Times New Roman"/>
                <w:color w:val="000000"/>
                <w:sz w:val="24"/>
              </w:rPr>
              <w:t>Пользоваться этими понятиями для решения практических задач</w:t>
            </w:r>
          </w:p>
        </w:tc>
      </w:tr>
      <w:tr w:rsidR="00AD474D" w14:paraId="14603C4C" w14:textId="77777777">
        <w:trPr>
          <w:trHeight w:val="144"/>
        </w:trPr>
        <w:tc>
          <w:tcPr>
            <w:tcW w:w="1988" w:type="dxa"/>
            <w:tcMar>
              <w:top w:w="50" w:type="dxa"/>
              <w:left w:w="100" w:type="dxa"/>
            </w:tcMar>
            <w:vAlign w:val="center"/>
          </w:tcPr>
          <w:p w14:paraId="68998987" w14:textId="77777777" w:rsidR="00AD474D" w:rsidRDefault="00000000">
            <w:pPr>
              <w:spacing w:after="0" w:line="336" w:lineRule="auto"/>
              <w:ind w:left="314"/>
              <w:jc w:val="center"/>
            </w:pPr>
            <w:r>
              <w:rPr>
                <w:rFonts w:ascii="Times New Roman" w:hAnsi="Times New Roman"/>
                <w:color w:val="000000"/>
                <w:sz w:val="24"/>
              </w:rPr>
              <w:t>6.7</w:t>
            </w:r>
          </w:p>
        </w:tc>
        <w:tc>
          <w:tcPr>
            <w:tcW w:w="11809" w:type="dxa"/>
            <w:tcMar>
              <w:top w:w="50" w:type="dxa"/>
              <w:left w:w="100" w:type="dxa"/>
            </w:tcMar>
            <w:vAlign w:val="center"/>
          </w:tcPr>
          <w:p w14:paraId="653DF155" w14:textId="77777777" w:rsidR="00AD474D" w:rsidRDefault="00000000">
            <w:pPr>
              <w:spacing w:after="0" w:line="336" w:lineRule="auto"/>
              <w:ind w:left="314"/>
              <w:jc w:val="both"/>
            </w:pPr>
            <w:r w:rsidRPr="00A93E68">
              <w:rPr>
                <w:rFonts w:ascii="Times New Roman" w:hAnsi="Times New Roman"/>
                <w:color w:val="000000"/>
                <w:sz w:val="24"/>
                <w:lang w:val="ru-RU"/>
              </w:rPr>
              <w:t xml:space="preserve">Вычислять (различными способами) площадь треугольника и площади многоугольных фигур (пользуясь, где необходимо, калькулятором). </w:t>
            </w:r>
            <w:r>
              <w:rPr>
                <w:rFonts w:ascii="Times New Roman" w:hAnsi="Times New Roman"/>
                <w:color w:val="000000"/>
                <w:sz w:val="24"/>
              </w:rPr>
              <w:t>Применять полученные умения в практических задачах</w:t>
            </w:r>
          </w:p>
        </w:tc>
      </w:tr>
      <w:tr w:rsidR="00AD474D" w:rsidRPr="00A93E68" w14:paraId="226470B4" w14:textId="77777777">
        <w:trPr>
          <w:trHeight w:val="144"/>
        </w:trPr>
        <w:tc>
          <w:tcPr>
            <w:tcW w:w="1988" w:type="dxa"/>
            <w:tcMar>
              <w:top w:w="50" w:type="dxa"/>
              <w:left w:w="100" w:type="dxa"/>
            </w:tcMar>
            <w:vAlign w:val="center"/>
          </w:tcPr>
          <w:p w14:paraId="4AF5F119" w14:textId="77777777" w:rsidR="00AD474D" w:rsidRDefault="00000000">
            <w:pPr>
              <w:spacing w:after="0" w:line="336" w:lineRule="auto"/>
              <w:ind w:left="314"/>
              <w:jc w:val="center"/>
            </w:pPr>
            <w:r>
              <w:rPr>
                <w:rFonts w:ascii="Times New Roman" w:hAnsi="Times New Roman"/>
                <w:color w:val="000000"/>
                <w:sz w:val="24"/>
              </w:rPr>
              <w:t>6.8</w:t>
            </w:r>
          </w:p>
        </w:tc>
        <w:tc>
          <w:tcPr>
            <w:tcW w:w="11809" w:type="dxa"/>
            <w:tcMar>
              <w:top w:w="50" w:type="dxa"/>
              <w:left w:w="100" w:type="dxa"/>
            </w:tcMar>
            <w:vAlign w:val="center"/>
          </w:tcPr>
          <w:p w14:paraId="582F1C7B" w14:textId="77777777" w:rsidR="00AD474D" w:rsidRPr="00A93E68" w:rsidRDefault="00000000">
            <w:pPr>
              <w:spacing w:after="0" w:line="336" w:lineRule="auto"/>
              <w:ind w:left="314"/>
              <w:jc w:val="both"/>
              <w:rPr>
                <w:lang w:val="ru-RU"/>
              </w:rPr>
            </w:pPr>
            <w:r w:rsidRPr="00A93E68">
              <w:rPr>
                <w:rFonts w:ascii="Times New Roman" w:hAnsi="Times New Roman"/>
                <w:color w:val="000000"/>
                <w:sz w:val="24"/>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tc>
      </w:tr>
      <w:tr w:rsidR="00AD474D" w:rsidRPr="00A93E68" w14:paraId="276A37E1" w14:textId="77777777">
        <w:trPr>
          <w:trHeight w:val="144"/>
        </w:trPr>
        <w:tc>
          <w:tcPr>
            <w:tcW w:w="1988" w:type="dxa"/>
            <w:tcMar>
              <w:top w:w="50" w:type="dxa"/>
              <w:left w:w="100" w:type="dxa"/>
            </w:tcMar>
            <w:vAlign w:val="center"/>
          </w:tcPr>
          <w:p w14:paraId="024470F4" w14:textId="77777777" w:rsidR="00AD474D" w:rsidRDefault="00000000">
            <w:pPr>
              <w:spacing w:after="0" w:line="336" w:lineRule="auto"/>
              <w:ind w:left="314"/>
              <w:jc w:val="center"/>
            </w:pPr>
            <w:r>
              <w:rPr>
                <w:rFonts w:ascii="Times New Roman" w:hAnsi="Times New Roman"/>
                <w:color w:val="000000"/>
                <w:sz w:val="24"/>
              </w:rPr>
              <w:t>6.9</w:t>
            </w:r>
          </w:p>
        </w:tc>
        <w:tc>
          <w:tcPr>
            <w:tcW w:w="11809" w:type="dxa"/>
            <w:tcMar>
              <w:top w:w="50" w:type="dxa"/>
              <w:left w:w="100" w:type="dxa"/>
            </w:tcMar>
            <w:vAlign w:val="center"/>
          </w:tcPr>
          <w:p w14:paraId="16ADDFAA" w14:textId="77777777" w:rsidR="00AD474D" w:rsidRPr="00A93E68" w:rsidRDefault="00000000">
            <w:pPr>
              <w:spacing w:after="0" w:line="336" w:lineRule="auto"/>
              <w:ind w:left="314"/>
              <w:jc w:val="both"/>
              <w:rPr>
                <w:lang w:val="ru-RU"/>
              </w:rPr>
            </w:pPr>
            <w:r w:rsidRPr="00A93E68">
              <w:rPr>
                <w:rFonts w:ascii="Times New Roman" w:hAnsi="Times New Roman"/>
                <w:color w:val="000000"/>
                <w:sz w:val="24"/>
                <w:lang w:val="ru-RU"/>
              </w:rPr>
              <w:t>Владеть понятием описанного четырёхугольника, применять свойства описанного четырёхугольника при решении задач</w:t>
            </w:r>
          </w:p>
        </w:tc>
      </w:tr>
      <w:tr w:rsidR="00AD474D" w:rsidRPr="00A93E68" w14:paraId="313BFDE4" w14:textId="77777777">
        <w:trPr>
          <w:trHeight w:val="144"/>
        </w:trPr>
        <w:tc>
          <w:tcPr>
            <w:tcW w:w="1988" w:type="dxa"/>
            <w:tcMar>
              <w:top w:w="50" w:type="dxa"/>
              <w:left w:w="100" w:type="dxa"/>
            </w:tcMar>
            <w:vAlign w:val="center"/>
          </w:tcPr>
          <w:p w14:paraId="30EE8948" w14:textId="77777777" w:rsidR="00AD474D" w:rsidRDefault="00000000">
            <w:pPr>
              <w:spacing w:after="0" w:line="336" w:lineRule="auto"/>
              <w:ind w:left="314"/>
              <w:jc w:val="center"/>
            </w:pPr>
            <w:r>
              <w:rPr>
                <w:rFonts w:ascii="Times New Roman" w:hAnsi="Times New Roman"/>
                <w:color w:val="000000"/>
                <w:sz w:val="24"/>
              </w:rPr>
              <w:t>6.10</w:t>
            </w:r>
          </w:p>
        </w:tc>
        <w:tc>
          <w:tcPr>
            <w:tcW w:w="11809" w:type="dxa"/>
            <w:tcMar>
              <w:top w:w="50" w:type="dxa"/>
              <w:left w:w="100" w:type="dxa"/>
            </w:tcMar>
            <w:vAlign w:val="center"/>
          </w:tcPr>
          <w:p w14:paraId="4A156121" w14:textId="77777777" w:rsidR="00AD474D" w:rsidRPr="00A93E68" w:rsidRDefault="00000000">
            <w:pPr>
              <w:spacing w:after="0" w:line="336" w:lineRule="auto"/>
              <w:ind w:left="314"/>
              <w:jc w:val="both"/>
              <w:rPr>
                <w:lang w:val="ru-RU"/>
              </w:rPr>
            </w:pPr>
            <w:r w:rsidRPr="00A93E68">
              <w:rPr>
                <w:rFonts w:ascii="Times New Roman" w:hAnsi="Times New Roman"/>
                <w:color w:val="000000"/>
                <w:sz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tc>
      </w:tr>
    </w:tbl>
    <w:p w14:paraId="6587D191" w14:textId="77777777" w:rsidR="00AD474D" w:rsidRPr="00A93E68" w:rsidRDefault="00AD474D">
      <w:pPr>
        <w:spacing w:after="0"/>
        <w:ind w:left="120"/>
        <w:rPr>
          <w:lang w:val="ru-RU"/>
        </w:rPr>
      </w:pPr>
    </w:p>
    <w:p w14:paraId="267F9B4B" w14:textId="77777777" w:rsidR="00AD474D" w:rsidRDefault="00000000">
      <w:pPr>
        <w:spacing w:before="199" w:after="199"/>
        <w:ind w:left="120"/>
      </w:pPr>
      <w:r>
        <w:rPr>
          <w:rFonts w:ascii="Times New Roman" w:hAnsi="Times New Roman"/>
          <w:b/>
          <w:color w:val="000000"/>
          <w:sz w:val="28"/>
        </w:rPr>
        <w:t>9 КЛАСС</w:t>
      </w:r>
    </w:p>
    <w:p w14:paraId="08754A24" w14:textId="77777777" w:rsidR="00AD474D" w:rsidRDefault="00AD474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AD474D" w:rsidRPr="00A93E68" w14:paraId="162A8E67" w14:textId="77777777">
        <w:trPr>
          <w:trHeight w:val="144"/>
        </w:trPr>
        <w:tc>
          <w:tcPr>
            <w:tcW w:w="1988" w:type="dxa"/>
            <w:tcMar>
              <w:top w:w="50" w:type="dxa"/>
              <w:left w:w="100" w:type="dxa"/>
            </w:tcMar>
            <w:vAlign w:val="center"/>
          </w:tcPr>
          <w:p w14:paraId="16A9FBE8" w14:textId="77777777" w:rsidR="00AD474D" w:rsidRDefault="00000000">
            <w:pPr>
              <w:spacing w:after="0"/>
              <w:ind w:left="272"/>
            </w:pPr>
            <w:r>
              <w:rPr>
                <w:rFonts w:ascii="Times New Roman" w:hAnsi="Times New Roman"/>
                <w:b/>
                <w:color w:val="000000"/>
                <w:sz w:val="24"/>
              </w:rPr>
              <w:t xml:space="preserve"> Код проверяемого результата </w:t>
            </w:r>
          </w:p>
        </w:tc>
        <w:tc>
          <w:tcPr>
            <w:tcW w:w="11727" w:type="dxa"/>
            <w:tcMar>
              <w:top w:w="50" w:type="dxa"/>
              <w:left w:w="100" w:type="dxa"/>
            </w:tcMar>
            <w:vAlign w:val="center"/>
          </w:tcPr>
          <w:p w14:paraId="1231A8EF" w14:textId="77777777" w:rsidR="00AD474D" w:rsidRPr="00A93E68" w:rsidRDefault="00000000">
            <w:pPr>
              <w:spacing w:after="0"/>
              <w:ind w:left="272"/>
              <w:rPr>
                <w:lang w:val="ru-RU"/>
              </w:rPr>
            </w:pPr>
            <w:r w:rsidRPr="00A93E6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D474D" w14:paraId="1E6DE6DC" w14:textId="77777777">
        <w:trPr>
          <w:trHeight w:val="144"/>
        </w:trPr>
        <w:tc>
          <w:tcPr>
            <w:tcW w:w="1988" w:type="dxa"/>
            <w:tcMar>
              <w:top w:w="50" w:type="dxa"/>
              <w:left w:w="100" w:type="dxa"/>
            </w:tcMar>
            <w:vAlign w:val="center"/>
          </w:tcPr>
          <w:p w14:paraId="79A5B405" w14:textId="77777777" w:rsidR="00AD474D" w:rsidRDefault="00000000">
            <w:pPr>
              <w:spacing w:after="0" w:line="360" w:lineRule="auto"/>
              <w:ind w:left="314"/>
              <w:jc w:val="center"/>
            </w:pPr>
            <w:r>
              <w:rPr>
                <w:rFonts w:ascii="Times New Roman" w:hAnsi="Times New Roman"/>
                <w:color w:val="000000"/>
                <w:sz w:val="24"/>
              </w:rPr>
              <w:t>6</w:t>
            </w:r>
          </w:p>
        </w:tc>
        <w:tc>
          <w:tcPr>
            <w:tcW w:w="11727" w:type="dxa"/>
            <w:tcMar>
              <w:top w:w="50" w:type="dxa"/>
              <w:left w:w="100" w:type="dxa"/>
            </w:tcMar>
            <w:vAlign w:val="center"/>
          </w:tcPr>
          <w:p w14:paraId="64F82344" w14:textId="77777777" w:rsidR="00AD474D" w:rsidRDefault="00000000">
            <w:pPr>
              <w:spacing w:after="0" w:line="360" w:lineRule="auto"/>
              <w:ind w:left="314"/>
              <w:jc w:val="both"/>
            </w:pPr>
            <w:r>
              <w:rPr>
                <w:rFonts w:ascii="Times New Roman" w:hAnsi="Times New Roman"/>
                <w:color w:val="000000"/>
                <w:sz w:val="24"/>
              </w:rPr>
              <w:t>Геометрия</w:t>
            </w:r>
          </w:p>
        </w:tc>
      </w:tr>
      <w:tr w:rsidR="00AD474D" w:rsidRPr="00A93E68" w14:paraId="218BA05F" w14:textId="77777777">
        <w:trPr>
          <w:trHeight w:val="144"/>
        </w:trPr>
        <w:tc>
          <w:tcPr>
            <w:tcW w:w="1988" w:type="dxa"/>
            <w:tcMar>
              <w:top w:w="50" w:type="dxa"/>
              <w:left w:w="100" w:type="dxa"/>
            </w:tcMar>
            <w:vAlign w:val="center"/>
          </w:tcPr>
          <w:p w14:paraId="793E42C3" w14:textId="77777777" w:rsidR="00AD474D" w:rsidRDefault="00000000">
            <w:pPr>
              <w:spacing w:after="0" w:line="360" w:lineRule="auto"/>
              <w:ind w:left="314"/>
              <w:jc w:val="center"/>
            </w:pPr>
            <w:r>
              <w:rPr>
                <w:rFonts w:ascii="Times New Roman" w:hAnsi="Times New Roman"/>
                <w:color w:val="000000"/>
                <w:sz w:val="24"/>
              </w:rPr>
              <w:t>6.1</w:t>
            </w:r>
          </w:p>
        </w:tc>
        <w:tc>
          <w:tcPr>
            <w:tcW w:w="11727" w:type="dxa"/>
            <w:tcMar>
              <w:top w:w="50" w:type="dxa"/>
              <w:left w:w="100" w:type="dxa"/>
            </w:tcMar>
            <w:vAlign w:val="center"/>
          </w:tcPr>
          <w:p w14:paraId="64941F8F" w14:textId="77777777" w:rsidR="00AD474D" w:rsidRPr="00A93E68" w:rsidRDefault="00000000">
            <w:pPr>
              <w:spacing w:after="0" w:line="360" w:lineRule="auto"/>
              <w:ind w:left="314"/>
              <w:jc w:val="both"/>
              <w:rPr>
                <w:lang w:val="ru-RU"/>
              </w:rPr>
            </w:pPr>
            <w:r w:rsidRPr="00A93E68">
              <w:rPr>
                <w:rFonts w:ascii="Times New Roman" w:hAnsi="Times New Roman"/>
                <w:color w:val="000000"/>
                <w:sz w:val="24"/>
                <w:lang w:val="ru-RU"/>
              </w:rPr>
              <w:t xml:space="preserve">Знать тригонометрические функции острых углов, находить с их помощью различные элементы прямоугольного треугольника </w:t>
            </w:r>
            <w:r w:rsidRPr="00A93E68">
              <w:rPr>
                <w:rFonts w:ascii="Times New Roman" w:hAnsi="Times New Roman"/>
                <w:color w:val="000000"/>
                <w:sz w:val="24"/>
                <w:lang w:val="ru-RU"/>
              </w:rPr>
              <w:lastRenderedPageBreak/>
              <w:t>(«решение прямоугольных треугольников»). Находить (с помощью калькулятора) длины и углы для нетабличных значений</w:t>
            </w:r>
          </w:p>
        </w:tc>
      </w:tr>
      <w:tr w:rsidR="00AD474D" w:rsidRPr="00A93E68" w14:paraId="14ACFBF2" w14:textId="77777777">
        <w:trPr>
          <w:trHeight w:val="144"/>
        </w:trPr>
        <w:tc>
          <w:tcPr>
            <w:tcW w:w="1988" w:type="dxa"/>
            <w:tcMar>
              <w:top w:w="50" w:type="dxa"/>
              <w:left w:w="100" w:type="dxa"/>
            </w:tcMar>
            <w:vAlign w:val="center"/>
          </w:tcPr>
          <w:p w14:paraId="049413D0" w14:textId="77777777" w:rsidR="00AD474D" w:rsidRDefault="00000000">
            <w:pPr>
              <w:spacing w:after="0" w:line="360" w:lineRule="auto"/>
              <w:ind w:left="314"/>
              <w:jc w:val="center"/>
            </w:pPr>
            <w:r>
              <w:rPr>
                <w:rFonts w:ascii="Times New Roman" w:hAnsi="Times New Roman"/>
                <w:color w:val="000000"/>
                <w:sz w:val="24"/>
              </w:rPr>
              <w:t>6.2</w:t>
            </w:r>
          </w:p>
        </w:tc>
        <w:tc>
          <w:tcPr>
            <w:tcW w:w="11727" w:type="dxa"/>
            <w:tcMar>
              <w:top w:w="50" w:type="dxa"/>
              <w:left w:w="100" w:type="dxa"/>
            </w:tcMar>
            <w:vAlign w:val="center"/>
          </w:tcPr>
          <w:p w14:paraId="3FC8C7FD" w14:textId="77777777" w:rsidR="00AD474D" w:rsidRPr="00A93E68" w:rsidRDefault="00000000">
            <w:pPr>
              <w:spacing w:after="0" w:line="360" w:lineRule="auto"/>
              <w:ind w:left="314"/>
              <w:jc w:val="both"/>
              <w:rPr>
                <w:lang w:val="ru-RU"/>
              </w:rPr>
            </w:pPr>
            <w:r w:rsidRPr="00A93E68">
              <w:rPr>
                <w:rFonts w:ascii="Times New Roman" w:hAnsi="Times New Roman"/>
                <w:color w:val="000000"/>
                <w:sz w:val="24"/>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tc>
      </w:tr>
      <w:tr w:rsidR="00AD474D" w:rsidRPr="00A93E68" w14:paraId="5D81E274" w14:textId="77777777">
        <w:trPr>
          <w:trHeight w:val="144"/>
        </w:trPr>
        <w:tc>
          <w:tcPr>
            <w:tcW w:w="1988" w:type="dxa"/>
            <w:tcMar>
              <w:top w:w="50" w:type="dxa"/>
              <w:left w:w="100" w:type="dxa"/>
            </w:tcMar>
            <w:vAlign w:val="center"/>
          </w:tcPr>
          <w:p w14:paraId="4B4A2DE2" w14:textId="77777777" w:rsidR="00AD474D" w:rsidRDefault="00000000">
            <w:pPr>
              <w:spacing w:after="0" w:line="360" w:lineRule="auto"/>
              <w:ind w:left="314"/>
              <w:jc w:val="center"/>
            </w:pPr>
            <w:r>
              <w:rPr>
                <w:rFonts w:ascii="Times New Roman" w:hAnsi="Times New Roman"/>
                <w:color w:val="000000"/>
                <w:sz w:val="24"/>
              </w:rPr>
              <w:t>6.3</w:t>
            </w:r>
          </w:p>
        </w:tc>
        <w:tc>
          <w:tcPr>
            <w:tcW w:w="11727" w:type="dxa"/>
            <w:tcMar>
              <w:top w:w="50" w:type="dxa"/>
              <w:left w:w="100" w:type="dxa"/>
            </w:tcMar>
            <w:vAlign w:val="center"/>
          </w:tcPr>
          <w:p w14:paraId="77CF0F10" w14:textId="77777777" w:rsidR="00AD474D" w:rsidRPr="00A93E68" w:rsidRDefault="00000000">
            <w:pPr>
              <w:spacing w:after="0" w:line="360" w:lineRule="auto"/>
              <w:ind w:left="314"/>
              <w:jc w:val="both"/>
              <w:rPr>
                <w:lang w:val="ru-RU"/>
              </w:rPr>
            </w:pPr>
            <w:r w:rsidRPr="00A93E68">
              <w:rPr>
                <w:rFonts w:ascii="Times New Roman" w:hAnsi="Times New Roman"/>
                <w:color w:val="000000"/>
                <w:sz w:val="24"/>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tc>
      </w:tr>
      <w:tr w:rsidR="00AD474D" w:rsidRPr="00A93E68" w14:paraId="37637C1E" w14:textId="77777777">
        <w:trPr>
          <w:trHeight w:val="144"/>
        </w:trPr>
        <w:tc>
          <w:tcPr>
            <w:tcW w:w="1988" w:type="dxa"/>
            <w:tcMar>
              <w:top w:w="50" w:type="dxa"/>
              <w:left w:w="100" w:type="dxa"/>
            </w:tcMar>
            <w:vAlign w:val="center"/>
          </w:tcPr>
          <w:p w14:paraId="5AD96FE7" w14:textId="77777777" w:rsidR="00AD474D" w:rsidRDefault="00000000">
            <w:pPr>
              <w:spacing w:after="0" w:line="360" w:lineRule="auto"/>
              <w:ind w:left="314"/>
              <w:jc w:val="center"/>
            </w:pPr>
            <w:r>
              <w:rPr>
                <w:rFonts w:ascii="Times New Roman" w:hAnsi="Times New Roman"/>
                <w:color w:val="000000"/>
                <w:sz w:val="24"/>
              </w:rPr>
              <w:t>6.4</w:t>
            </w:r>
          </w:p>
        </w:tc>
        <w:tc>
          <w:tcPr>
            <w:tcW w:w="11727" w:type="dxa"/>
            <w:tcMar>
              <w:top w:w="50" w:type="dxa"/>
              <w:left w:w="100" w:type="dxa"/>
            </w:tcMar>
            <w:vAlign w:val="center"/>
          </w:tcPr>
          <w:p w14:paraId="62A6E31B" w14:textId="77777777" w:rsidR="00AD474D" w:rsidRPr="00A93E68" w:rsidRDefault="00000000">
            <w:pPr>
              <w:spacing w:after="0" w:line="360" w:lineRule="auto"/>
              <w:ind w:left="314"/>
              <w:jc w:val="both"/>
              <w:rPr>
                <w:lang w:val="ru-RU"/>
              </w:rPr>
            </w:pPr>
            <w:r w:rsidRPr="00A93E68">
              <w:rPr>
                <w:rFonts w:ascii="Times New Roman" w:hAnsi="Times New Roman"/>
                <w:color w:val="000000"/>
                <w:sz w:val="24"/>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tc>
      </w:tr>
      <w:tr w:rsidR="00AD474D" w:rsidRPr="00A93E68" w14:paraId="19855015" w14:textId="77777777">
        <w:trPr>
          <w:trHeight w:val="144"/>
        </w:trPr>
        <w:tc>
          <w:tcPr>
            <w:tcW w:w="1988" w:type="dxa"/>
            <w:tcMar>
              <w:top w:w="50" w:type="dxa"/>
              <w:left w:w="100" w:type="dxa"/>
            </w:tcMar>
            <w:vAlign w:val="center"/>
          </w:tcPr>
          <w:p w14:paraId="7E9D67A8" w14:textId="77777777" w:rsidR="00AD474D" w:rsidRDefault="00000000">
            <w:pPr>
              <w:spacing w:after="0" w:line="360" w:lineRule="auto"/>
              <w:ind w:left="314"/>
              <w:jc w:val="center"/>
            </w:pPr>
            <w:r>
              <w:rPr>
                <w:rFonts w:ascii="Times New Roman" w:hAnsi="Times New Roman"/>
                <w:color w:val="000000"/>
                <w:sz w:val="24"/>
              </w:rPr>
              <w:t>6.5</w:t>
            </w:r>
          </w:p>
        </w:tc>
        <w:tc>
          <w:tcPr>
            <w:tcW w:w="11727" w:type="dxa"/>
            <w:tcMar>
              <w:top w:w="50" w:type="dxa"/>
              <w:left w:w="100" w:type="dxa"/>
            </w:tcMar>
            <w:vAlign w:val="center"/>
          </w:tcPr>
          <w:p w14:paraId="779E9349" w14:textId="77777777" w:rsidR="00AD474D" w:rsidRPr="00A93E68" w:rsidRDefault="00000000">
            <w:pPr>
              <w:spacing w:after="0" w:line="360" w:lineRule="auto"/>
              <w:ind w:left="314"/>
              <w:jc w:val="both"/>
              <w:rPr>
                <w:lang w:val="ru-RU"/>
              </w:rPr>
            </w:pPr>
            <w:r w:rsidRPr="00A93E68">
              <w:rPr>
                <w:rFonts w:ascii="Times New Roman" w:hAnsi="Times New Roman"/>
                <w:color w:val="000000"/>
                <w:sz w:val="24"/>
                <w:lang w:val="ru-RU"/>
              </w:rPr>
              <w:t>Пользоваться теоремами о произведении отрезков хорд, о произведении отрезков секущих, о квадрате касательной</w:t>
            </w:r>
          </w:p>
        </w:tc>
      </w:tr>
      <w:tr w:rsidR="00AD474D" w14:paraId="19A9EF6D" w14:textId="77777777">
        <w:trPr>
          <w:trHeight w:val="144"/>
        </w:trPr>
        <w:tc>
          <w:tcPr>
            <w:tcW w:w="1988" w:type="dxa"/>
            <w:tcMar>
              <w:top w:w="50" w:type="dxa"/>
              <w:left w:w="100" w:type="dxa"/>
            </w:tcMar>
            <w:vAlign w:val="center"/>
          </w:tcPr>
          <w:p w14:paraId="2A5DF326" w14:textId="77777777" w:rsidR="00AD474D" w:rsidRDefault="00000000">
            <w:pPr>
              <w:spacing w:after="0" w:line="360" w:lineRule="auto"/>
              <w:ind w:left="314"/>
              <w:jc w:val="center"/>
            </w:pPr>
            <w:r>
              <w:rPr>
                <w:rFonts w:ascii="Times New Roman" w:hAnsi="Times New Roman"/>
                <w:color w:val="000000"/>
                <w:sz w:val="24"/>
              </w:rPr>
              <w:t>6.6</w:t>
            </w:r>
          </w:p>
        </w:tc>
        <w:tc>
          <w:tcPr>
            <w:tcW w:w="11727" w:type="dxa"/>
            <w:tcMar>
              <w:top w:w="50" w:type="dxa"/>
              <w:left w:w="100" w:type="dxa"/>
            </w:tcMar>
            <w:vAlign w:val="center"/>
          </w:tcPr>
          <w:p w14:paraId="7145B126" w14:textId="77777777" w:rsidR="00AD474D" w:rsidRDefault="00000000">
            <w:pPr>
              <w:spacing w:after="0" w:line="360" w:lineRule="auto"/>
              <w:ind w:left="314"/>
              <w:jc w:val="both"/>
            </w:pPr>
            <w:r w:rsidRPr="00A93E68">
              <w:rPr>
                <w:rFonts w:ascii="Times New Roman" w:hAnsi="Times New Roman"/>
                <w:color w:val="000000"/>
                <w:sz w:val="24"/>
                <w:lang w:val="ru-RU"/>
              </w:rPr>
              <w:t xml:space="preserve">Пользоваться векторами, понимать их геометрический и физический смысл, применять их в решении геометрических и физических задач. </w:t>
            </w:r>
            <w:r>
              <w:rPr>
                <w:rFonts w:ascii="Times New Roman" w:hAnsi="Times New Roman"/>
                <w:color w:val="000000"/>
                <w:sz w:val="24"/>
              </w:rPr>
              <w:t>Применять скалярное произведение векторов для нахождения длин и углов</w:t>
            </w:r>
          </w:p>
        </w:tc>
      </w:tr>
      <w:tr w:rsidR="00AD474D" w:rsidRPr="00A93E68" w14:paraId="2CA4065B" w14:textId="77777777">
        <w:trPr>
          <w:trHeight w:val="144"/>
        </w:trPr>
        <w:tc>
          <w:tcPr>
            <w:tcW w:w="1988" w:type="dxa"/>
            <w:tcMar>
              <w:top w:w="50" w:type="dxa"/>
              <w:left w:w="100" w:type="dxa"/>
            </w:tcMar>
            <w:vAlign w:val="center"/>
          </w:tcPr>
          <w:p w14:paraId="2752DC60" w14:textId="77777777" w:rsidR="00AD474D" w:rsidRDefault="00000000">
            <w:pPr>
              <w:spacing w:after="0" w:line="360" w:lineRule="auto"/>
              <w:ind w:left="314"/>
              <w:jc w:val="center"/>
            </w:pPr>
            <w:r>
              <w:rPr>
                <w:rFonts w:ascii="Times New Roman" w:hAnsi="Times New Roman"/>
                <w:color w:val="000000"/>
                <w:sz w:val="24"/>
              </w:rPr>
              <w:t>6.7</w:t>
            </w:r>
          </w:p>
        </w:tc>
        <w:tc>
          <w:tcPr>
            <w:tcW w:w="11727" w:type="dxa"/>
            <w:tcMar>
              <w:top w:w="50" w:type="dxa"/>
              <w:left w:w="100" w:type="dxa"/>
            </w:tcMar>
            <w:vAlign w:val="center"/>
          </w:tcPr>
          <w:p w14:paraId="30DD160F" w14:textId="77777777" w:rsidR="00AD474D" w:rsidRPr="00A93E68" w:rsidRDefault="00000000">
            <w:pPr>
              <w:spacing w:after="0" w:line="360" w:lineRule="auto"/>
              <w:ind w:left="314"/>
              <w:jc w:val="both"/>
              <w:rPr>
                <w:lang w:val="ru-RU"/>
              </w:rPr>
            </w:pPr>
            <w:r w:rsidRPr="00A93E68">
              <w:rPr>
                <w:rFonts w:ascii="Times New Roman" w:hAnsi="Times New Roman"/>
                <w:color w:val="000000"/>
                <w:sz w:val="24"/>
                <w:lang w:val="ru-RU"/>
              </w:rPr>
              <w:t>Пользоваться методом координат на плоскости, применять его в решении геометрических и практических задач</w:t>
            </w:r>
          </w:p>
        </w:tc>
      </w:tr>
      <w:tr w:rsidR="00AD474D" w14:paraId="2832B239" w14:textId="77777777">
        <w:trPr>
          <w:trHeight w:val="144"/>
        </w:trPr>
        <w:tc>
          <w:tcPr>
            <w:tcW w:w="1988" w:type="dxa"/>
            <w:tcMar>
              <w:top w:w="50" w:type="dxa"/>
              <w:left w:w="100" w:type="dxa"/>
            </w:tcMar>
            <w:vAlign w:val="center"/>
          </w:tcPr>
          <w:p w14:paraId="2B94A0C9" w14:textId="77777777" w:rsidR="00AD474D" w:rsidRDefault="00000000">
            <w:pPr>
              <w:spacing w:after="0" w:line="360" w:lineRule="auto"/>
              <w:ind w:left="314"/>
              <w:jc w:val="center"/>
            </w:pPr>
            <w:r>
              <w:rPr>
                <w:rFonts w:ascii="Times New Roman" w:hAnsi="Times New Roman"/>
                <w:color w:val="000000"/>
                <w:sz w:val="24"/>
              </w:rPr>
              <w:t>6.8</w:t>
            </w:r>
          </w:p>
        </w:tc>
        <w:tc>
          <w:tcPr>
            <w:tcW w:w="11727" w:type="dxa"/>
            <w:tcMar>
              <w:top w:w="50" w:type="dxa"/>
              <w:left w:w="100" w:type="dxa"/>
            </w:tcMar>
            <w:vAlign w:val="center"/>
          </w:tcPr>
          <w:p w14:paraId="7FE8FCAF" w14:textId="77777777" w:rsidR="00AD474D" w:rsidRDefault="00000000">
            <w:pPr>
              <w:spacing w:after="0" w:line="360" w:lineRule="auto"/>
              <w:ind w:left="314"/>
              <w:jc w:val="both"/>
            </w:pPr>
            <w:r w:rsidRPr="00A93E68">
              <w:rPr>
                <w:rFonts w:ascii="Times New Roman" w:hAnsi="Times New Roman"/>
                <w:color w:val="000000"/>
                <w:sz w:val="24"/>
                <w:lang w:val="ru-RU"/>
              </w:rPr>
              <w:t xml:space="preserve">Владеть понятиями правильного многоугольника, длины окружности, длины дуги окружности и радианной меры угла, уметь вычислять площадь круга и его частей. </w:t>
            </w:r>
            <w:r>
              <w:rPr>
                <w:rFonts w:ascii="Times New Roman" w:hAnsi="Times New Roman"/>
                <w:color w:val="000000"/>
                <w:sz w:val="24"/>
              </w:rPr>
              <w:t>Применять полученные умения в практических задачах</w:t>
            </w:r>
          </w:p>
        </w:tc>
      </w:tr>
      <w:tr w:rsidR="00AD474D" w:rsidRPr="00A93E68" w14:paraId="20729F59" w14:textId="77777777">
        <w:trPr>
          <w:trHeight w:val="144"/>
        </w:trPr>
        <w:tc>
          <w:tcPr>
            <w:tcW w:w="1988" w:type="dxa"/>
            <w:tcMar>
              <w:top w:w="50" w:type="dxa"/>
              <w:left w:w="100" w:type="dxa"/>
            </w:tcMar>
            <w:vAlign w:val="center"/>
          </w:tcPr>
          <w:p w14:paraId="3BEBF6DF" w14:textId="77777777" w:rsidR="00AD474D" w:rsidRDefault="00000000">
            <w:pPr>
              <w:spacing w:after="0" w:line="360" w:lineRule="auto"/>
              <w:ind w:left="314"/>
              <w:jc w:val="center"/>
            </w:pPr>
            <w:r>
              <w:rPr>
                <w:rFonts w:ascii="Times New Roman" w:hAnsi="Times New Roman"/>
                <w:color w:val="000000"/>
                <w:sz w:val="24"/>
              </w:rPr>
              <w:t>6.9</w:t>
            </w:r>
          </w:p>
        </w:tc>
        <w:tc>
          <w:tcPr>
            <w:tcW w:w="11727" w:type="dxa"/>
            <w:tcMar>
              <w:top w:w="50" w:type="dxa"/>
              <w:left w:w="100" w:type="dxa"/>
            </w:tcMar>
            <w:vAlign w:val="center"/>
          </w:tcPr>
          <w:p w14:paraId="666A8B65" w14:textId="77777777" w:rsidR="00AD474D" w:rsidRPr="00A93E68" w:rsidRDefault="00000000">
            <w:pPr>
              <w:spacing w:after="0" w:line="360" w:lineRule="auto"/>
              <w:ind w:left="314"/>
              <w:jc w:val="both"/>
              <w:rPr>
                <w:lang w:val="ru-RU"/>
              </w:rPr>
            </w:pPr>
            <w:r w:rsidRPr="00A93E68">
              <w:rPr>
                <w:rFonts w:ascii="Times New Roman" w:hAnsi="Times New Roman"/>
                <w:color w:val="000000"/>
                <w:sz w:val="24"/>
                <w:lang w:val="ru-RU"/>
              </w:rPr>
              <w:t>Находить оси или центры симметрии фигур, применять движения плоскости в простейших случаях</w:t>
            </w:r>
          </w:p>
        </w:tc>
      </w:tr>
      <w:tr w:rsidR="00AD474D" w:rsidRPr="00A93E68" w14:paraId="4281A62E" w14:textId="77777777">
        <w:trPr>
          <w:trHeight w:val="144"/>
        </w:trPr>
        <w:tc>
          <w:tcPr>
            <w:tcW w:w="1988" w:type="dxa"/>
            <w:tcMar>
              <w:top w:w="50" w:type="dxa"/>
              <w:left w:w="100" w:type="dxa"/>
            </w:tcMar>
            <w:vAlign w:val="center"/>
          </w:tcPr>
          <w:p w14:paraId="6857E442" w14:textId="77777777" w:rsidR="00AD474D" w:rsidRDefault="00000000">
            <w:pPr>
              <w:spacing w:after="0" w:line="360" w:lineRule="auto"/>
              <w:ind w:left="314"/>
              <w:jc w:val="center"/>
            </w:pPr>
            <w:r>
              <w:rPr>
                <w:rFonts w:ascii="Times New Roman" w:hAnsi="Times New Roman"/>
                <w:color w:val="000000"/>
                <w:sz w:val="24"/>
              </w:rPr>
              <w:t>6.10</w:t>
            </w:r>
          </w:p>
        </w:tc>
        <w:tc>
          <w:tcPr>
            <w:tcW w:w="11727" w:type="dxa"/>
            <w:tcMar>
              <w:top w:w="50" w:type="dxa"/>
              <w:left w:w="100" w:type="dxa"/>
            </w:tcMar>
            <w:vAlign w:val="center"/>
          </w:tcPr>
          <w:p w14:paraId="0EDCAA65" w14:textId="77777777" w:rsidR="00AD474D" w:rsidRPr="00A93E68" w:rsidRDefault="00000000">
            <w:pPr>
              <w:spacing w:after="0" w:line="360" w:lineRule="auto"/>
              <w:ind w:left="314"/>
              <w:jc w:val="both"/>
              <w:rPr>
                <w:lang w:val="ru-RU"/>
              </w:rPr>
            </w:pPr>
            <w:r w:rsidRPr="00A93E68">
              <w:rPr>
                <w:rFonts w:ascii="Times New Roman" w:hAnsi="Times New Roman"/>
                <w:color w:val="000000"/>
                <w:sz w:val="24"/>
                <w:lang w:val="ru-RU"/>
              </w:rPr>
              <w:t xml:space="preserve">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w:t>
            </w:r>
            <w:r w:rsidRPr="00A93E68">
              <w:rPr>
                <w:rFonts w:ascii="Times New Roman" w:hAnsi="Times New Roman"/>
                <w:color w:val="000000"/>
                <w:sz w:val="24"/>
                <w:lang w:val="ru-RU"/>
              </w:rPr>
              <w:lastRenderedPageBreak/>
              <w:t>калькулятором)</w:t>
            </w:r>
          </w:p>
        </w:tc>
      </w:tr>
    </w:tbl>
    <w:p w14:paraId="02D1031D" w14:textId="77777777" w:rsidR="00AD474D" w:rsidRPr="00A93E68" w:rsidRDefault="00AD474D">
      <w:pPr>
        <w:spacing w:after="0"/>
        <w:ind w:left="120"/>
        <w:rPr>
          <w:lang w:val="ru-RU"/>
        </w:rPr>
      </w:pPr>
    </w:p>
    <w:p w14:paraId="27711F31" w14:textId="77777777" w:rsidR="00AD474D" w:rsidRPr="00A93E68" w:rsidRDefault="00AD474D">
      <w:pPr>
        <w:rPr>
          <w:lang w:val="ru-RU"/>
        </w:rPr>
        <w:sectPr w:rsidR="00AD474D" w:rsidRPr="00A93E68">
          <w:pgSz w:w="11906" w:h="16383"/>
          <w:pgMar w:top="1134" w:right="850" w:bottom="1134" w:left="1701" w:header="720" w:footer="720" w:gutter="0"/>
          <w:cols w:space="720"/>
        </w:sectPr>
      </w:pPr>
    </w:p>
    <w:p w14:paraId="39C6625C" w14:textId="77777777" w:rsidR="00AD474D" w:rsidRDefault="00000000">
      <w:pPr>
        <w:spacing w:before="199" w:after="199" w:line="336" w:lineRule="auto"/>
        <w:ind w:left="120"/>
      </w:pPr>
      <w:bookmarkStart w:id="13" w:name="block-56996305"/>
      <w:bookmarkEnd w:id="12"/>
      <w:r>
        <w:rPr>
          <w:rFonts w:ascii="Times New Roman" w:hAnsi="Times New Roman"/>
          <w:b/>
          <w:color w:val="000000"/>
          <w:sz w:val="28"/>
        </w:rPr>
        <w:lastRenderedPageBreak/>
        <w:t>ПРОВЕРЯЕМЫЕ ЭЛЕМЕНТЫ СОДЕРЖАНИЯ</w:t>
      </w:r>
    </w:p>
    <w:p w14:paraId="0AB83FD0" w14:textId="77777777" w:rsidR="00AD474D" w:rsidRDefault="00AD474D">
      <w:pPr>
        <w:spacing w:after="0"/>
        <w:ind w:left="120"/>
      </w:pPr>
    </w:p>
    <w:p w14:paraId="5974C09D" w14:textId="77777777" w:rsidR="00AD474D" w:rsidRDefault="00000000">
      <w:pPr>
        <w:spacing w:before="199" w:after="199"/>
        <w:ind w:left="120"/>
      </w:pPr>
      <w:r>
        <w:rPr>
          <w:rFonts w:ascii="Times New Roman" w:hAnsi="Times New Roman"/>
          <w:b/>
          <w:color w:val="000000"/>
          <w:sz w:val="28"/>
        </w:rPr>
        <w:t>7 КЛАСС</w:t>
      </w:r>
    </w:p>
    <w:p w14:paraId="6F0E2DC2" w14:textId="77777777" w:rsidR="00AD474D" w:rsidRDefault="00AD474D">
      <w:pPr>
        <w:spacing w:before="199" w:after="199"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43"/>
        <w:gridCol w:w="8037"/>
      </w:tblGrid>
      <w:tr w:rsidR="00AD474D" w14:paraId="5B0E8297" w14:textId="77777777">
        <w:trPr>
          <w:trHeight w:val="144"/>
        </w:trPr>
        <w:tc>
          <w:tcPr>
            <w:tcW w:w="1657" w:type="dxa"/>
            <w:tcMar>
              <w:top w:w="50" w:type="dxa"/>
              <w:left w:w="100" w:type="dxa"/>
            </w:tcMar>
            <w:vAlign w:val="center"/>
          </w:tcPr>
          <w:p w14:paraId="0DFE6CCE" w14:textId="77777777" w:rsidR="00AD474D" w:rsidRDefault="00000000">
            <w:pPr>
              <w:spacing w:after="0"/>
              <w:ind w:left="272"/>
            </w:pPr>
            <w:r>
              <w:rPr>
                <w:rFonts w:ascii="Times New Roman" w:hAnsi="Times New Roman"/>
                <w:b/>
                <w:color w:val="000000"/>
                <w:sz w:val="24"/>
              </w:rPr>
              <w:t xml:space="preserve"> Код </w:t>
            </w:r>
          </w:p>
        </w:tc>
        <w:tc>
          <w:tcPr>
            <w:tcW w:w="12246" w:type="dxa"/>
            <w:tcMar>
              <w:top w:w="50" w:type="dxa"/>
              <w:left w:w="100" w:type="dxa"/>
            </w:tcMar>
            <w:vAlign w:val="center"/>
          </w:tcPr>
          <w:p w14:paraId="74A0E217" w14:textId="77777777" w:rsidR="00AD474D" w:rsidRDefault="00000000">
            <w:pPr>
              <w:spacing w:after="0"/>
              <w:ind w:left="272"/>
            </w:pPr>
            <w:r>
              <w:rPr>
                <w:rFonts w:ascii="Times New Roman" w:hAnsi="Times New Roman"/>
                <w:b/>
                <w:color w:val="000000"/>
                <w:sz w:val="24"/>
              </w:rPr>
              <w:t xml:space="preserve"> Проверяемый элемент содержания </w:t>
            </w:r>
          </w:p>
        </w:tc>
      </w:tr>
      <w:tr w:rsidR="00AD474D" w14:paraId="2F09DB35" w14:textId="77777777">
        <w:trPr>
          <w:trHeight w:val="144"/>
        </w:trPr>
        <w:tc>
          <w:tcPr>
            <w:tcW w:w="1657" w:type="dxa"/>
            <w:tcMar>
              <w:top w:w="50" w:type="dxa"/>
              <w:left w:w="100" w:type="dxa"/>
            </w:tcMar>
            <w:vAlign w:val="center"/>
          </w:tcPr>
          <w:p w14:paraId="56B4CCF8" w14:textId="77777777" w:rsidR="00AD474D" w:rsidRDefault="00000000">
            <w:pPr>
              <w:spacing w:after="0" w:line="336" w:lineRule="auto"/>
              <w:ind w:left="314"/>
              <w:jc w:val="center"/>
            </w:pPr>
            <w:r>
              <w:rPr>
                <w:rFonts w:ascii="Times New Roman" w:hAnsi="Times New Roman"/>
                <w:color w:val="000000"/>
                <w:sz w:val="24"/>
              </w:rPr>
              <w:t>6</w:t>
            </w:r>
          </w:p>
        </w:tc>
        <w:tc>
          <w:tcPr>
            <w:tcW w:w="12246" w:type="dxa"/>
            <w:tcMar>
              <w:top w:w="50" w:type="dxa"/>
              <w:left w:w="100" w:type="dxa"/>
            </w:tcMar>
            <w:vAlign w:val="center"/>
          </w:tcPr>
          <w:p w14:paraId="7128386F" w14:textId="77777777" w:rsidR="00AD474D" w:rsidRDefault="00000000">
            <w:pPr>
              <w:spacing w:after="0" w:line="336" w:lineRule="auto"/>
              <w:ind w:left="314"/>
            </w:pPr>
            <w:r>
              <w:rPr>
                <w:rFonts w:ascii="Times New Roman" w:hAnsi="Times New Roman"/>
                <w:color w:val="000000"/>
                <w:sz w:val="24"/>
              </w:rPr>
              <w:t>Геометрия</w:t>
            </w:r>
          </w:p>
        </w:tc>
      </w:tr>
      <w:tr w:rsidR="00AD474D" w14:paraId="6A090D5E" w14:textId="77777777">
        <w:trPr>
          <w:trHeight w:val="144"/>
        </w:trPr>
        <w:tc>
          <w:tcPr>
            <w:tcW w:w="1657" w:type="dxa"/>
            <w:tcMar>
              <w:top w:w="50" w:type="dxa"/>
              <w:left w:w="100" w:type="dxa"/>
            </w:tcMar>
            <w:vAlign w:val="center"/>
          </w:tcPr>
          <w:p w14:paraId="282B54DA" w14:textId="77777777" w:rsidR="00AD474D" w:rsidRDefault="00000000">
            <w:pPr>
              <w:spacing w:after="0" w:line="336" w:lineRule="auto"/>
              <w:ind w:left="314"/>
              <w:jc w:val="center"/>
            </w:pPr>
            <w:r>
              <w:rPr>
                <w:rFonts w:ascii="Times New Roman" w:hAnsi="Times New Roman"/>
                <w:color w:val="000000"/>
                <w:sz w:val="24"/>
              </w:rPr>
              <w:t>6.1</w:t>
            </w:r>
          </w:p>
        </w:tc>
        <w:tc>
          <w:tcPr>
            <w:tcW w:w="12246" w:type="dxa"/>
            <w:tcMar>
              <w:top w:w="50" w:type="dxa"/>
              <w:left w:w="100" w:type="dxa"/>
            </w:tcMar>
            <w:vAlign w:val="center"/>
          </w:tcPr>
          <w:p w14:paraId="2162E572" w14:textId="77777777" w:rsidR="00AD474D" w:rsidRDefault="00000000">
            <w:pPr>
              <w:spacing w:after="0" w:line="336" w:lineRule="auto"/>
              <w:ind w:left="314"/>
              <w:jc w:val="both"/>
            </w:pPr>
            <w:r w:rsidRPr="00A93E68">
              <w:rPr>
                <w:rFonts w:ascii="Times New Roman" w:hAnsi="Times New Roman"/>
                <w:color w:val="000000"/>
                <w:sz w:val="24"/>
                <w:lang w:val="ru-RU"/>
              </w:rPr>
              <w:t xml:space="preserve">Начальные понятия геометрии. Точка, прямая, отрезок, луч. Угол. Виды углов. Вертикальные и смежные углы. </w:t>
            </w:r>
            <w:r>
              <w:rPr>
                <w:rFonts w:ascii="Times New Roman" w:hAnsi="Times New Roman"/>
                <w:color w:val="000000"/>
                <w:sz w:val="24"/>
              </w:rPr>
              <w:t>Биссектриса угла. Ломаная, многоугольник. Параллельность и перпендикулярность прямых</w:t>
            </w:r>
          </w:p>
        </w:tc>
      </w:tr>
      <w:tr w:rsidR="00AD474D" w:rsidRPr="00A93E68" w14:paraId="6C01B1D8" w14:textId="77777777">
        <w:trPr>
          <w:trHeight w:val="144"/>
        </w:trPr>
        <w:tc>
          <w:tcPr>
            <w:tcW w:w="1657" w:type="dxa"/>
            <w:tcMar>
              <w:top w:w="50" w:type="dxa"/>
              <w:left w:w="100" w:type="dxa"/>
            </w:tcMar>
            <w:vAlign w:val="center"/>
          </w:tcPr>
          <w:p w14:paraId="7852CFDF" w14:textId="77777777" w:rsidR="00AD474D" w:rsidRDefault="00000000">
            <w:pPr>
              <w:spacing w:after="0" w:line="336" w:lineRule="auto"/>
              <w:ind w:left="314"/>
              <w:jc w:val="center"/>
            </w:pPr>
            <w:r>
              <w:rPr>
                <w:rFonts w:ascii="Times New Roman" w:hAnsi="Times New Roman"/>
                <w:color w:val="000000"/>
                <w:sz w:val="24"/>
              </w:rPr>
              <w:t>6.2</w:t>
            </w:r>
          </w:p>
        </w:tc>
        <w:tc>
          <w:tcPr>
            <w:tcW w:w="12246" w:type="dxa"/>
            <w:tcMar>
              <w:top w:w="50" w:type="dxa"/>
              <w:left w:w="100" w:type="dxa"/>
            </w:tcMar>
            <w:vAlign w:val="center"/>
          </w:tcPr>
          <w:p w14:paraId="1BFDA077" w14:textId="77777777" w:rsidR="00AD474D" w:rsidRPr="00A93E68" w:rsidRDefault="00000000">
            <w:pPr>
              <w:spacing w:after="0" w:line="336" w:lineRule="auto"/>
              <w:ind w:left="314"/>
              <w:jc w:val="both"/>
              <w:rPr>
                <w:lang w:val="ru-RU"/>
              </w:rPr>
            </w:pPr>
            <w:r w:rsidRPr="00A93E68">
              <w:rPr>
                <w:rFonts w:ascii="Times New Roman" w:hAnsi="Times New Roman"/>
                <w:color w:val="000000"/>
                <w:sz w:val="24"/>
                <w:lang w:val="ru-RU"/>
              </w:rPr>
              <w:t>Симметричные фигуры. Основные свойства осевой симметрии. Примеры симметрии в окружающем мире</w:t>
            </w:r>
          </w:p>
        </w:tc>
      </w:tr>
      <w:tr w:rsidR="00AD474D" w:rsidRPr="00A93E68" w14:paraId="599027DF" w14:textId="77777777">
        <w:trPr>
          <w:trHeight w:val="144"/>
        </w:trPr>
        <w:tc>
          <w:tcPr>
            <w:tcW w:w="1657" w:type="dxa"/>
            <w:tcMar>
              <w:top w:w="50" w:type="dxa"/>
              <w:left w:w="100" w:type="dxa"/>
            </w:tcMar>
            <w:vAlign w:val="center"/>
          </w:tcPr>
          <w:p w14:paraId="1810A9A7" w14:textId="77777777" w:rsidR="00AD474D" w:rsidRDefault="00000000">
            <w:pPr>
              <w:spacing w:after="0" w:line="336" w:lineRule="auto"/>
              <w:ind w:left="314"/>
              <w:jc w:val="center"/>
            </w:pPr>
            <w:r>
              <w:rPr>
                <w:rFonts w:ascii="Times New Roman" w:hAnsi="Times New Roman"/>
                <w:color w:val="000000"/>
                <w:sz w:val="24"/>
              </w:rPr>
              <w:t>6.3</w:t>
            </w:r>
          </w:p>
        </w:tc>
        <w:tc>
          <w:tcPr>
            <w:tcW w:w="12246" w:type="dxa"/>
            <w:tcMar>
              <w:top w:w="50" w:type="dxa"/>
              <w:left w:w="100" w:type="dxa"/>
            </w:tcMar>
            <w:vAlign w:val="center"/>
          </w:tcPr>
          <w:p w14:paraId="52491AA6" w14:textId="77777777" w:rsidR="00AD474D" w:rsidRPr="00A93E68" w:rsidRDefault="00000000">
            <w:pPr>
              <w:spacing w:after="0" w:line="336" w:lineRule="auto"/>
              <w:ind w:left="314"/>
              <w:jc w:val="both"/>
              <w:rPr>
                <w:lang w:val="ru-RU"/>
              </w:rPr>
            </w:pPr>
            <w:r w:rsidRPr="00A93E68">
              <w:rPr>
                <w:rFonts w:ascii="Times New Roman" w:hAnsi="Times New Roman"/>
                <w:color w:val="000000"/>
                <w:sz w:val="24"/>
                <w:lang w:val="ru-RU"/>
              </w:rPr>
              <w:t>Основные построения с помощью циркуля и линейки. Треугольник. Высота, медиана, биссектриса, их свойства</w:t>
            </w:r>
          </w:p>
        </w:tc>
      </w:tr>
      <w:tr w:rsidR="00AD474D" w:rsidRPr="00A93E68" w14:paraId="1AFC24C5" w14:textId="77777777">
        <w:trPr>
          <w:trHeight w:val="144"/>
        </w:trPr>
        <w:tc>
          <w:tcPr>
            <w:tcW w:w="1657" w:type="dxa"/>
            <w:tcMar>
              <w:top w:w="50" w:type="dxa"/>
              <w:left w:w="100" w:type="dxa"/>
            </w:tcMar>
            <w:vAlign w:val="center"/>
          </w:tcPr>
          <w:p w14:paraId="0A56807D" w14:textId="77777777" w:rsidR="00AD474D" w:rsidRDefault="00000000">
            <w:pPr>
              <w:spacing w:after="0" w:line="336" w:lineRule="auto"/>
              <w:ind w:left="314"/>
              <w:jc w:val="center"/>
            </w:pPr>
            <w:r>
              <w:rPr>
                <w:rFonts w:ascii="Times New Roman" w:hAnsi="Times New Roman"/>
                <w:color w:val="000000"/>
                <w:sz w:val="24"/>
              </w:rPr>
              <w:t>6.4</w:t>
            </w:r>
          </w:p>
        </w:tc>
        <w:tc>
          <w:tcPr>
            <w:tcW w:w="12246" w:type="dxa"/>
            <w:tcMar>
              <w:top w:w="50" w:type="dxa"/>
              <w:left w:w="100" w:type="dxa"/>
            </w:tcMar>
            <w:vAlign w:val="center"/>
          </w:tcPr>
          <w:p w14:paraId="338BF328" w14:textId="77777777" w:rsidR="00AD474D" w:rsidRPr="00A93E68" w:rsidRDefault="00000000">
            <w:pPr>
              <w:spacing w:after="0" w:line="336" w:lineRule="auto"/>
              <w:ind w:left="314"/>
              <w:jc w:val="both"/>
              <w:rPr>
                <w:lang w:val="ru-RU"/>
              </w:rPr>
            </w:pPr>
            <w:r w:rsidRPr="00A93E68">
              <w:rPr>
                <w:rFonts w:ascii="Times New Roman" w:hAnsi="Times New Roman"/>
                <w:color w:val="000000"/>
                <w:sz w:val="24"/>
                <w:lang w:val="ru-RU"/>
              </w:rPr>
              <w:t>Равнобедренный и равносторонний треугольники. Неравенство треугольника</w:t>
            </w:r>
          </w:p>
        </w:tc>
      </w:tr>
      <w:tr w:rsidR="00AD474D" w14:paraId="125F9F0F" w14:textId="77777777">
        <w:trPr>
          <w:trHeight w:val="144"/>
        </w:trPr>
        <w:tc>
          <w:tcPr>
            <w:tcW w:w="1657" w:type="dxa"/>
            <w:tcMar>
              <w:top w:w="50" w:type="dxa"/>
              <w:left w:w="100" w:type="dxa"/>
            </w:tcMar>
            <w:vAlign w:val="center"/>
          </w:tcPr>
          <w:p w14:paraId="561B47DF" w14:textId="77777777" w:rsidR="00AD474D" w:rsidRDefault="00000000">
            <w:pPr>
              <w:spacing w:after="0" w:line="336" w:lineRule="auto"/>
              <w:ind w:left="314"/>
              <w:jc w:val="center"/>
            </w:pPr>
            <w:r>
              <w:rPr>
                <w:rFonts w:ascii="Times New Roman" w:hAnsi="Times New Roman"/>
                <w:color w:val="000000"/>
                <w:sz w:val="24"/>
              </w:rPr>
              <w:t>6.5</w:t>
            </w:r>
          </w:p>
        </w:tc>
        <w:tc>
          <w:tcPr>
            <w:tcW w:w="12246" w:type="dxa"/>
            <w:tcMar>
              <w:top w:w="50" w:type="dxa"/>
              <w:left w:w="100" w:type="dxa"/>
            </w:tcMar>
            <w:vAlign w:val="center"/>
          </w:tcPr>
          <w:p w14:paraId="6FA11997" w14:textId="77777777" w:rsidR="00AD474D" w:rsidRDefault="00000000">
            <w:pPr>
              <w:spacing w:after="0" w:line="336" w:lineRule="auto"/>
              <w:ind w:left="314"/>
              <w:jc w:val="both"/>
            </w:pPr>
            <w:r w:rsidRPr="00A93E68">
              <w:rPr>
                <w:rFonts w:ascii="Times New Roman" w:hAnsi="Times New Roman"/>
                <w:color w:val="000000"/>
                <w:sz w:val="24"/>
                <w:lang w:val="ru-RU"/>
              </w:rPr>
              <w:t xml:space="preserve">Свойства и признаки равнобедренного треугольника. </w:t>
            </w:r>
            <w:r>
              <w:rPr>
                <w:rFonts w:ascii="Times New Roman" w:hAnsi="Times New Roman"/>
                <w:color w:val="000000"/>
                <w:sz w:val="24"/>
              </w:rPr>
              <w:t>Признаки равенства треугольников</w:t>
            </w:r>
          </w:p>
        </w:tc>
      </w:tr>
      <w:tr w:rsidR="00AD474D" w:rsidRPr="00A93E68" w14:paraId="462053CB" w14:textId="77777777">
        <w:trPr>
          <w:trHeight w:val="144"/>
        </w:trPr>
        <w:tc>
          <w:tcPr>
            <w:tcW w:w="1657" w:type="dxa"/>
            <w:tcMar>
              <w:top w:w="50" w:type="dxa"/>
              <w:left w:w="100" w:type="dxa"/>
            </w:tcMar>
            <w:vAlign w:val="center"/>
          </w:tcPr>
          <w:p w14:paraId="7965B6D2" w14:textId="77777777" w:rsidR="00AD474D" w:rsidRDefault="00000000">
            <w:pPr>
              <w:spacing w:after="0" w:line="336" w:lineRule="auto"/>
              <w:ind w:left="314"/>
              <w:jc w:val="center"/>
            </w:pPr>
            <w:r>
              <w:rPr>
                <w:rFonts w:ascii="Times New Roman" w:hAnsi="Times New Roman"/>
                <w:color w:val="000000"/>
                <w:sz w:val="24"/>
              </w:rPr>
              <w:t>6.6</w:t>
            </w:r>
          </w:p>
        </w:tc>
        <w:tc>
          <w:tcPr>
            <w:tcW w:w="12246" w:type="dxa"/>
            <w:tcMar>
              <w:top w:w="50" w:type="dxa"/>
              <w:left w:w="100" w:type="dxa"/>
            </w:tcMar>
            <w:vAlign w:val="center"/>
          </w:tcPr>
          <w:p w14:paraId="4E239538" w14:textId="77777777" w:rsidR="00AD474D" w:rsidRPr="00A93E68" w:rsidRDefault="00000000">
            <w:pPr>
              <w:spacing w:after="0" w:line="336" w:lineRule="auto"/>
              <w:ind w:left="314"/>
              <w:jc w:val="both"/>
              <w:rPr>
                <w:lang w:val="ru-RU"/>
              </w:rPr>
            </w:pPr>
            <w:r w:rsidRPr="00A93E68">
              <w:rPr>
                <w:rFonts w:ascii="Times New Roman" w:hAnsi="Times New Roman"/>
                <w:color w:val="000000"/>
                <w:sz w:val="24"/>
                <w:lang w:val="ru-RU"/>
              </w:rPr>
              <w:t>Свойства и признаки параллельных прямых. Сумма углов треугольника. Внешние углы треугольника</w:t>
            </w:r>
          </w:p>
        </w:tc>
      </w:tr>
      <w:tr w:rsidR="00AD474D" w14:paraId="319930B3" w14:textId="77777777">
        <w:trPr>
          <w:trHeight w:val="144"/>
        </w:trPr>
        <w:tc>
          <w:tcPr>
            <w:tcW w:w="1657" w:type="dxa"/>
            <w:tcMar>
              <w:top w:w="50" w:type="dxa"/>
              <w:left w:w="100" w:type="dxa"/>
            </w:tcMar>
            <w:vAlign w:val="center"/>
          </w:tcPr>
          <w:p w14:paraId="613B7367" w14:textId="77777777" w:rsidR="00AD474D" w:rsidRDefault="00000000">
            <w:pPr>
              <w:spacing w:after="0" w:line="336" w:lineRule="auto"/>
              <w:ind w:left="314"/>
              <w:jc w:val="center"/>
            </w:pPr>
            <w:r>
              <w:rPr>
                <w:rFonts w:ascii="Times New Roman" w:hAnsi="Times New Roman"/>
                <w:color w:val="000000"/>
                <w:sz w:val="24"/>
              </w:rPr>
              <w:t>6.7</w:t>
            </w:r>
          </w:p>
        </w:tc>
        <w:tc>
          <w:tcPr>
            <w:tcW w:w="12246" w:type="dxa"/>
            <w:tcMar>
              <w:top w:w="50" w:type="dxa"/>
              <w:left w:w="100" w:type="dxa"/>
            </w:tcMar>
            <w:vAlign w:val="center"/>
          </w:tcPr>
          <w:p w14:paraId="40C71C65" w14:textId="77777777" w:rsidR="00AD474D" w:rsidRDefault="00000000">
            <w:pPr>
              <w:spacing w:after="0" w:line="336" w:lineRule="auto"/>
              <w:ind w:left="314"/>
              <w:jc w:val="both"/>
            </w:pPr>
            <w:r w:rsidRPr="00A93E68">
              <w:rPr>
                <w:rFonts w:ascii="Times New Roman" w:hAnsi="Times New Roman"/>
                <w:color w:val="000000"/>
                <w:sz w:val="24"/>
                <w:lang w:val="ru-RU"/>
              </w:rPr>
              <w:t xml:space="preserve">Прямоугольный треугольник. Свойство медианы прямоугольного треугольника, проведённой к гипотенузе. </w:t>
            </w:r>
            <w:r>
              <w:rPr>
                <w:rFonts w:ascii="Times New Roman" w:hAnsi="Times New Roman"/>
                <w:color w:val="000000"/>
                <w:sz w:val="24"/>
              </w:rPr>
              <w:t>Признаки равенства прямоугольных треугольников. Прямоугольный треугольник с углом в 30°</w:t>
            </w:r>
          </w:p>
        </w:tc>
      </w:tr>
      <w:tr w:rsidR="00AD474D" w14:paraId="256B6C5C" w14:textId="77777777">
        <w:trPr>
          <w:trHeight w:val="144"/>
        </w:trPr>
        <w:tc>
          <w:tcPr>
            <w:tcW w:w="1657" w:type="dxa"/>
            <w:tcMar>
              <w:top w:w="50" w:type="dxa"/>
              <w:left w:w="100" w:type="dxa"/>
            </w:tcMar>
            <w:vAlign w:val="center"/>
          </w:tcPr>
          <w:p w14:paraId="5CEE0CFB" w14:textId="77777777" w:rsidR="00AD474D" w:rsidRDefault="00000000">
            <w:pPr>
              <w:spacing w:after="0" w:line="336" w:lineRule="auto"/>
              <w:ind w:left="314"/>
              <w:jc w:val="center"/>
            </w:pPr>
            <w:r>
              <w:rPr>
                <w:rFonts w:ascii="Times New Roman" w:hAnsi="Times New Roman"/>
                <w:color w:val="000000"/>
                <w:sz w:val="24"/>
              </w:rPr>
              <w:t>6.8</w:t>
            </w:r>
          </w:p>
        </w:tc>
        <w:tc>
          <w:tcPr>
            <w:tcW w:w="12246" w:type="dxa"/>
            <w:tcMar>
              <w:top w:w="50" w:type="dxa"/>
              <w:left w:w="100" w:type="dxa"/>
            </w:tcMar>
            <w:vAlign w:val="center"/>
          </w:tcPr>
          <w:p w14:paraId="3374DDBD" w14:textId="77777777" w:rsidR="00AD474D" w:rsidRDefault="00000000">
            <w:pPr>
              <w:spacing w:after="0" w:line="336" w:lineRule="auto"/>
              <w:ind w:left="314"/>
              <w:jc w:val="both"/>
            </w:pPr>
            <w:r w:rsidRPr="00A93E68">
              <w:rPr>
                <w:rFonts w:ascii="Times New Roman" w:hAnsi="Times New Roman"/>
                <w:color w:val="000000"/>
                <w:sz w:val="24"/>
                <w:lang w:val="ru-RU"/>
              </w:rPr>
              <w:t xml:space="preserve">Неравенства в геометрии: неравенство треугольника, неравенство о длине ломаной, теорема о большем угле и большей стороне треугольника. </w:t>
            </w:r>
            <w:r>
              <w:rPr>
                <w:rFonts w:ascii="Times New Roman" w:hAnsi="Times New Roman"/>
                <w:color w:val="000000"/>
                <w:sz w:val="24"/>
              </w:rPr>
              <w:t>Перпендикуляр и наклонная</w:t>
            </w:r>
          </w:p>
        </w:tc>
      </w:tr>
      <w:tr w:rsidR="00AD474D" w:rsidRPr="00A93E68" w14:paraId="4B344E5D" w14:textId="77777777">
        <w:trPr>
          <w:trHeight w:val="144"/>
        </w:trPr>
        <w:tc>
          <w:tcPr>
            <w:tcW w:w="1657" w:type="dxa"/>
            <w:tcMar>
              <w:top w:w="50" w:type="dxa"/>
              <w:left w:w="100" w:type="dxa"/>
            </w:tcMar>
            <w:vAlign w:val="center"/>
          </w:tcPr>
          <w:p w14:paraId="2528D0F4" w14:textId="77777777" w:rsidR="00AD474D" w:rsidRDefault="00000000">
            <w:pPr>
              <w:spacing w:after="0" w:line="336" w:lineRule="auto"/>
              <w:ind w:left="314"/>
              <w:jc w:val="center"/>
            </w:pPr>
            <w:r>
              <w:rPr>
                <w:rFonts w:ascii="Times New Roman" w:hAnsi="Times New Roman"/>
                <w:color w:val="000000"/>
                <w:sz w:val="24"/>
              </w:rPr>
              <w:t>6.9</w:t>
            </w:r>
          </w:p>
        </w:tc>
        <w:tc>
          <w:tcPr>
            <w:tcW w:w="12246" w:type="dxa"/>
            <w:tcMar>
              <w:top w:w="50" w:type="dxa"/>
              <w:left w:w="100" w:type="dxa"/>
            </w:tcMar>
            <w:vAlign w:val="center"/>
          </w:tcPr>
          <w:p w14:paraId="29E4D7B7" w14:textId="77777777" w:rsidR="00AD474D" w:rsidRPr="00A93E68" w:rsidRDefault="00000000">
            <w:pPr>
              <w:spacing w:after="0" w:line="336" w:lineRule="auto"/>
              <w:ind w:left="314"/>
              <w:jc w:val="both"/>
              <w:rPr>
                <w:lang w:val="ru-RU"/>
              </w:rPr>
            </w:pPr>
            <w:r w:rsidRPr="00A93E68">
              <w:rPr>
                <w:rFonts w:ascii="Times New Roman" w:hAnsi="Times New Roman"/>
                <w:color w:val="000000"/>
                <w:sz w:val="24"/>
                <w:lang w:val="ru-RU"/>
              </w:rPr>
              <w:t>Геометрическое место точек. Биссектриса угла и серединный перпендикуляр к отрезку как геометрические места точек</w:t>
            </w:r>
          </w:p>
        </w:tc>
      </w:tr>
      <w:tr w:rsidR="00AD474D" w14:paraId="0665EEE8" w14:textId="77777777">
        <w:trPr>
          <w:trHeight w:val="144"/>
        </w:trPr>
        <w:tc>
          <w:tcPr>
            <w:tcW w:w="1657" w:type="dxa"/>
            <w:tcMar>
              <w:top w:w="50" w:type="dxa"/>
              <w:left w:w="100" w:type="dxa"/>
            </w:tcMar>
            <w:vAlign w:val="center"/>
          </w:tcPr>
          <w:p w14:paraId="30AF192E" w14:textId="77777777" w:rsidR="00AD474D" w:rsidRDefault="00000000">
            <w:pPr>
              <w:spacing w:after="0" w:line="336" w:lineRule="auto"/>
              <w:ind w:left="314"/>
              <w:jc w:val="center"/>
            </w:pPr>
            <w:r>
              <w:rPr>
                <w:rFonts w:ascii="Times New Roman" w:hAnsi="Times New Roman"/>
                <w:color w:val="000000"/>
                <w:sz w:val="24"/>
              </w:rPr>
              <w:t>6.10</w:t>
            </w:r>
          </w:p>
        </w:tc>
        <w:tc>
          <w:tcPr>
            <w:tcW w:w="12246" w:type="dxa"/>
            <w:tcMar>
              <w:top w:w="50" w:type="dxa"/>
              <w:left w:w="100" w:type="dxa"/>
            </w:tcMar>
            <w:vAlign w:val="center"/>
          </w:tcPr>
          <w:p w14:paraId="4865D9EB" w14:textId="77777777" w:rsidR="00AD474D" w:rsidRDefault="00000000">
            <w:pPr>
              <w:spacing w:after="0" w:line="336" w:lineRule="auto"/>
              <w:ind w:left="314"/>
              <w:jc w:val="both"/>
            </w:pPr>
            <w:r w:rsidRPr="00A93E68">
              <w:rPr>
                <w:rFonts w:ascii="Times New Roman" w:hAnsi="Times New Roman"/>
                <w:color w:val="000000"/>
                <w:sz w:val="24"/>
                <w:lang w:val="ru-RU"/>
              </w:rPr>
              <w:t xml:space="preserve">Окружность и круг, хорда и диаметр, их свойства. Взаимное расположение окружности и прямой. </w:t>
            </w:r>
            <w:r>
              <w:rPr>
                <w:rFonts w:ascii="Times New Roman" w:hAnsi="Times New Roman"/>
                <w:color w:val="000000"/>
                <w:sz w:val="24"/>
              </w:rPr>
              <w:t>Касательная и секущая к окружности</w:t>
            </w:r>
          </w:p>
        </w:tc>
      </w:tr>
      <w:tr w:rsidR="00AD474D" w:rsidRPr="00A93E68" w14:paraId="571B422D" w14:textId="77777777">
        <w:trPr>
          <w:trHeight w:val="144"/>
        </w:trPr>
        <w:tc>
          <w:tcPr>
            <w:tcW w:w="1657" w:type="dxa"/>
            <w:tcMar>
              <w:top w:w="50" w:type="dxa"/>
              <w:left w:w="100" w:type="dxa"/>
            </w:tcMar>
            <w:vAlign w:val="center"/>
          </w:tcPr>
          <w:p w14:paraId="0F8AE84A" w14:textId="77777777" w:rsidR="00AD474D" w:rsidRDefault="00000000">
            <w:pPr>
              <w:spacing w:after="0" w:line="336" w:lineRule="auto"/>
              <w:ind w:left="314"/>
              <w:jc w:val="center"/>
            </w:pPr>
            <w:r>
              <w:rPr>
                <w:rFonts w:ascii="Times New Roman" w:hAnsi="Times New Roman"/>
                <w:color w:val="000000"/>
                <w:sz w:val="24"/>
              </w:rPr>
              <w:t>6.11</w:t>
            </w:r>
          </w:p>
        </w:tc>
        <w:tc>
          <w:tcPr>
            <w:tcW w:w="12246" w:type="dxa"/>
            <w:tcMar>
              <w:top w:w="50" w:type="dxa"/>
              <w:left w:w="100" w:type="dxa"/>
            </w:tcMar>
            <w:vAlign w:val="center"/>
          </w:tcPr>
          <w:p w14:paraId="5EFE2696" w14:textId="77777777" w:rsidR="00AD474D" w:rsidRPr="00A93E68" w:rsidRDefault="00000000">
            <w:pPr>
              <w:spacing w:after="0" w:line="336" w:lineRule="auto"/>
              <w:ind w:left="314"/>
              <w:jc w:val="both"/>
              <w:rPr>
                <w:lang w:val="ru-RU"/>
              </w:rPr>
            </w:pPr>
            <w:r w:rsidRPr="00A93E68">
              <w:rPr>
                <w:rFonts w:ascii="Times New Roman" w:hAnsi="Times New Roman"/>
                <w:color w:val="000000"/>
                <w:sz w:val="24"/>
                <w:lang w:val="ru-RU"/>
              </w:rPr>
              <w:t>Окружность, вписанная в угол. Вписанная и описанная окружности треугольника</w:t>
            </w:r>
          </w:p>
        </w:tc>
      </w:tr>
    </w:tbl>
    <w:p w14:paraId="4BC69196" w14:textId="77777777" w:rsidR="00AD474D" w:rsidRPr="00A93E68" w:rsidRDefault="00AD474D">
      <w:pPr>
        <w:spacing w:after="0"/>
        <w:ind w:left="120"/>
        <w:rPr>
          <w:lang w:val="ru-RU"/>
        </w:rPr>
      </w:pPr>
    </w:p>
    <w:p w14:paraId="1BCC0E25" w14:textId="77777777" w:rsidR="00AD474D" w:rsidRDefault="00000000">
      <w:pPr>
        <w:spacing w:before="199" w:after="199"/>
        <w:ind w:left="120"/>
      </w:pPr>
      <w:r>
        <w:rPr>
          <w:rFonts w:ascii="Times New Roman" w:hAnsi="Times New Roman"/>
          <w:b/>
          <w:color w:val="000000"/>
          <w:sz w:val="28"/>
        </w:rPr>
        <w:t>8 КЛАСС</w:t>
      </w:r>
    </w:p>
    <w:p w14:paraId="7E47756F" w14:textId="77777777" w:rsidR="00AD474D" w:rsidRDefault="00AD474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44"/>
        <w:gridCol w:w="8036"/>
      </w:tblGrid>
      <w:tr w:rsidR="00AD474D" w14:paraId="20FA7431" w14:textId="77777777">
        <w:trPr>
          <w:trHeight w:val="144"/>
        </w:trPr>
        <w:tc>
          <w:tcPr>
            <w:tcW w:w="1660" w:type="dxa"/>
            <w:tcMar>
              <w:top w:w="50" w:type="dxa"/>
              <w:left w:w="100" w:type="dxa"/>
            </w:tcMar>
            <w:vAlign w:val="center"/>
          </w:tcPr>
          <w:p w14:paraId="167114EB" w14:textId="77777777" w:rsidR="00AD474D" w:rsidRDefault="00000000">
            <w:pPr>
              <w:spacing w:after="0"/>
              <w:ind w:left="272"/>
            </w:pPr>
            <w:r>
              <w:rPr>
                <w:rFonts w:ascii="Times New Roman" w:hAnsi="Times New Roman"/>
                <w:b/>
                <w:color w:val="000000"/>
                <w:sz w:val="24"/>
              </w:rPr>
              <w:t xml:space="preserve"> Код </w:t>
            </w:r>
          </w:p>
        </w:tc>
        <w:tc>
          <w:tcPr>
            <w:tcW w:w="12241" w:type="dxa"/>
            <w:tcMar>
              <w:top w:w="50" w:type="dxa"/>
              <w:left w:w="100" w:type="dxa"/>
            </w:tcMar>
            <w:vAlign w:val="center"/>
          </w:tcPr>
          <w:p w14:paraId="0B3C3CF0" w14:textId="77777777" w:rsidR="00AD474D" w:rsidRDefault="00000000">
            <w:pPr>
              <w:spacing w:after="0"/>
              <w:ind w:left="272"/>
            </w:pPr>
            <w:r>
              <w:rPr>
                <w:rFonts w:ascii="Times New Roman" w:hAnsi="Times New Roman"/>
                <w:b/>
                <w:color w:val="000000"/>
                <w:sz w:val="24"/>
              </w:rPr>
              <w:t xml:space="preserve"> Проверяемый элемент содержания </w:t>
            </w:r>
          </w:p>
        </w:tc>
      </w:tr>
      <w:tr w:rsidR="00AD474D" w14:paraId="010E063C" w14:textId="77777777">
        <w:trPr>
          <w:trHeight w:val="144"/>
        </w:trPr>
        <w:tc>
          <w:tcPr>
            <w:tcW w:w="1660" w:type="dxa"/>
            <w:tcMar>
              <w:top w:w="50" w:type="dxa"/>
              <w:left w:w="100" w:type="dxa"/>
            </w:tcMar>
            <w:vAlign w:val="center"/>
          </w:tcPr>
          <w:p w14:paraId="43484DB3" w14:textId="77777777" w:rsidR="00AD474D" w:rsidRDefault="00000000">
            <w:pPr>
              <w:spacing w:after="0" w:line="336" w:lineRule="auto"/>
              <w:ind w:left="314"/>
              <w:jc w:val="center"/>
            </w:pPr>
            <w:r>
              <w:rPr>
                <w:rFonts w:ascii="Times New Roman" w:hAnsi="Times New Roman"/>
                <w:color w:val="000000"/>
                <w:sz w:val="24"/>
              </w:rPr>
              <w:t>6</w:t>
            </w:r>
          </w:p>
        </w:tc>
        <w:tc>
          <w:tcPr>
            <w:tcW w:w="12241" w:type="dxa"/>
            <w:tcMar>
              <w:top w:w="50" w:type="dxa"/>
              <w:left w:w="100" w:type="dxa"/>
            </w:tcMar>
            <w:vAlign w:val="center"/>
          </w:tcPr>
          <w:p w14:paraId="47D993F5" w14:textId="77777777" w:rsidR="00AD474D" w:rsidRDefault="00000000">
            <w:pPr>
              <w:spacing w:after="0" w:line="336" w:lineRule="auto"/>
              <w:ind w:left="314"/>
            </w:pPr>
            <w:r>
              <w:rPr>
                <w:rFonts w:ascii="Times New Roman" w:hAnsi="Times New Roman"/>
                <w:color w:val="000000"/>
                <w:sz w:val="24"/>
              </w:rPr>
              <w:t>Геометрия</w:t>
            </w:r>
          </w:p>
        </w:tc>
      </w:tr>
      <w:tr w:rsidR="00AD474D" w:rsidRPr="00A93E68" w14:paraId="25580541" w14:textId="77777777">
        <w:trPr>
          <w:trHeight w:val="144"/>
        </w:trPr>
        <w:tc>
          <w:tcPr>
            <w:tcW w:w="1660" w:type="dxa"/>
            <w:tcMar>
              <w:top w:w="50" w:type="dxa"/>
              <w:left w:w="100" w:type="dxa"/>
            </w:tcMar>
            <w:vAlign w:val="center"/>
          </w:tcPr>
          <w:p w14:paraId="1211D250" w14:textId="77777777" w:rsidR="00AD474D" w:rsidRDefault="00000000">
            <w:pPr>
              <w:spacing w:after="0" w:line="336" w:lineRule="auto"/>
              <w:ind w:left="314"/>
              <w:jc w:val="center"/>
            </w:pPr>
            <w:r>
              <w:rPr>
                <w:rFonts w:ascii="Times New Roman" w:hAnsi="Times New Roman"/>
                <w:color w:val="000000"/>
                <w:sz w:val="24"/>
              </w:rPr>
              <w:t>6.1</w:t>
            </w:r>
          </w:p>
        </w:tc>
        <w:tc>
          <w:tcPr>
            <w:tcW w:w="12241" w:type="dxa"/>
            <w:tcMar>
              <w:top w:w="50" w:type="dxa"/>
              <w:left w:w="100" w:type="dxa"/>
            </w:tcMar>
            <w:vAlign w:val="center"/>
          </w:tcPr>
          <w:p w14:paraId="50BE087A" w14:textId="77777777" w:rsidR="00AD474D" w:rsidRPr="00A93E68" w:rsidRDefault="00000000">
            <w:pPr>
              <w:spacing w:after="0" w:line="336" w:lineRule="auto"/>
              <w:ind w:left="314"/>
              <w:jc w:val="both"/>
              <w:rPr>
                <w:lang w:val="ru-RU"/>
              </w:rPr>
            </w:pPr>
            <w:r w:rsidRPr="00A93E68">
              <w:rPr>
                <w:rFonts w:ascii="Times New Roman" w:hAnsi="Times New Roman"/>
                <w:color w:val="000000"/>
                <w:sz w:val="24"/>
                <w:lang w:val="ru-RU"/>
              </w:rPr>
              <w:t>Четырёхугольники. Параллелограмм, его признаки и свойства</w:t>
            </w:r>
          </w:p>
        </w:tc>
      </w:tr>
      <w:tr w:rsidR="00AD474D" w:rsidRPr="00A93E68" w14:paraId="5576BC2C" w14:textId="77777777">
        <w:trPr>
          <w:trHeight w:val="144"/>
        </w:trPr>
        <w:tc>
          <w:tcPr>
            <w:tcW w:w="1660" w:type="dxa"/>
            <w:tcMar>
              <w:top w:w="50" w:type="dxa"/>
              <w:left w:w="100" w:type="dxa"/>
            </w:tcMar>
            <w:vAlign w:val="center"/>
          </w:tcPr>
          <w:p w14:paraId="3CCE5100" w14:textId="77777777" w:rsidR="00AD474D" w:rsidRDefault="00000000">
            <w:pPr>
              <w:spacing w:after="0" w:line="336" w:lineRule="auto"/>
              <w:ind w:left="314"/>
              <w:jc w:val="center"/>
            </w:pPr>
            <w:r>
              <w:rPr>
                <w:rFonts w:ascii="Times New Roman" w:hAnsi="Times New Roman"/>
                <w:color w:val="000000"/>
                <w:sz w:val="24"/>
              </w:rPr>
              <w:t>6.2</w:t>
            </w:r>
          </w:p>
        </w:tc>
        <w:tc>
          <w:tcPr>
            <w:tcW w:w="12241" w:type="dxa"/>
            <w:tcMar>
              <w:top w:w="50" w:type="dxa"/>
              <w:left w:w="100" w:type="dxa"/>
            </w:tcMar>
            <w:vAlign w:val="center"/>
          </w:tcPr>
          <w:p w14:paraId="5206444A" w14:textId="77777777" w:rsidR="00AD474D" w:rsidRPr="00A93E68" w:rsidRDefault="00000000">
            <w:pPr>
              <w:spacing w:after="0" w:line="336" w:lineRule="auto"/>
              <w:ind w:left="314"/>
              <w:jc w:val="both"/>
              <w:rPr>
                <w:lang w:val="ru-RU"/>
              </w:rPr>
            </w:pPr>
            <w:r w:rsidRPr="00A93E68">
              <w:rPr>
                <w:rFonts w:ascii="Times New Roman" w:hAnsi="Times New Roman"/>
                <w:color w:val="000000"/>
                <w:sz w:val="24"/>
                <w:lang w:val="ru-RU"/>
              </w:rPr>
              <w:t>Прямоугольник, ромб, квадрат, их признаки и свойства</w:t>
            </w:r>
          </w:p>
        </w:tc>
      </w:tr>
      <w:tr w:rsidR="00AD474D" w14:paraId="2AF80AAE" w14:textId="77777777">
        <w:trPr>
          <w:trHeight w:val="144"/>
        </w:trPr>
        <w:tc>
          <w:tcPr>
            <w:tcW w:w="1660" w:type="dxa"/>
            <w:tcMar>
              <w:top w:w="50" w:type="dxa"/>
              <w:left w:w="100" w:type="dxa"/>
            </w:tcMar>
            <w:vAlign w:val="center"/>
          </w:tcPr>
          <w:p w14:paraId="471DD666" w14:textId="77777777" w:rsidR="00AD474D" w:rsidRDefault="00000000">
            <w:pPr>
              <w:spacing w:after="0" w:line="336" w:lineRule="auto"/>
              <w:ind w:left="314"/>
              <w:jc w:val="center"/>
            </w:pPr>
            <w:r>
              <w:rPr>
                <w:rFonts w:ascii="Times New Roman" w:hAnsi="Times New Roman"/>
                <w:color w:val="000000"/>
                <w:sz w:val="24"/>
              </w:rPr>
              <w:t>6.3</w:t>
            </w:r>
          </w:p>
        </w:tc>
        <w:tc>
          <w:tcPr>
            <w:tcW w:w="12241" w:type="dxa"/>
            <w:tcMar>
              <w:top w:w="50" w:type="dxa"/>
              <w:left w:w="100" w:type="dxa"/>
            </w:tcMar>
            <w:vAlign w:val="center"/>
          </w:tcPr>
          <w:p w14:paraId="5EB6EEE7" w14:textId="77777777" w:rsidR="00AD474D" w:rsidRDefault="00000000">
            <w:pPr>
              <w:spacing w:after="0" w:line="336" w:lineRule="auto"/>
              <w:ind w:left="314"/>
              <w:jc w:val="both"/>
            </w:pPr>
            <w:r w:rsidRPr="00A93E68">
              <w:rPr>
                <w:rFonts w:ascii="Times New Roman" w:hAnsi="Times New Roman"/>
                <w:color w:val="000000"/>
                <w:sz w:val="24"/>
                <w:lang w:val="ru-RU"/>
              </w:rPr>
              <w:t xml:space="preserve">Трапеция, равнобокая трапеция, её свойства и признаки. </w:t>
            </w:r>
            <w:r>
              <w:rPr>
                <w:rFonts w:ascii="Times New Roman" w:hAnsi="Times New Roman"/>
                <w:color w:val="000000"/>
                <w:sz w:val="24"/>
              </w:rPr>
              <w:t>Прямоугольная трапеция</w:t>
            </w:r>
          </w:p>
        </w:tc>
      </w:tr>
      <w:tr w:rsidR="00AD474D" w:rsidRPr="00A93E68" w14:paraId="66BB5EA8" w14:textId="77777777">
        <w:trPr>
          <w:trHeight w:val="144"/>
        </w:trPr>
        <w:tc>
          <w:tcPr>
            <w:tcW w:w="1660" w:type="dxa"/>
            <w:tcMar>
              <w:top w:w="50" w:type="dxa"/>
              <w:left w:w="100" w:type="dxa"/>
            </w:tcMar>
            <w:vAlign w:val="center"/>
          </w:tcPr>
          <w:p w14:paraId="08BE8B3B" w14:textId="77777777" w:rsidR="00AD474D" w:rsidRDefault="00000000">
            <w:pPr>
              <w:spacing w:after="0" w:line="336" w:lineRule="auto"/>
              <w:ind w:left="314"/>
              <w:jc w:val="center"/>
            </w:pPr>
            <w:r>
              <w:rPr>
                <w:rFonts w:ascii="Times New Roman" w:hAnsi="Times New Roman"/>
                <w:color w:val="000000"/>
                <w:sz w:val="24"/>
              </w:rPr>
              <w:t>6.4</w:t>
            </w:r>
          </w:p>
        </w:tc>
        <w:tc>
          <w:tcPr>
            <w:tcW w:w="12241" w:type="dxa"/>
            <w:tcMar>
              <w:top w:w="50" w:type="dxa"/>
              <w:left w:w="100" w:type="dxa"/>
            </w:tcMar>
            <w:vAlign w:val="center"/>
          </w:tcPr>
          <w:p w14:paraId="10F01DFE" w14:textId="77777777" w:rsidR="00AD474D" w:rsidRPr="00A93E68" w:rsidRDefault="00000000">
            <w:pPr>
              <w:spacing w:after="0" w:line="336" w:lineRule="auto"/>
              <w:ind w:left="314"/>
              <w:jc w:val="both"/>
              <w:rPr>
                <w:lang w:val="ru-RU"/>
              </w:rPr>
            </w:pPr>
            <w:r w:rsidRPr="00A93E68">
              <w:rPr>
                <w:rFonts w:ascii="Times New Roman" w:hAnsi="Times New Roman"/>
                <w:color w:val="000000"/>
                <w:sz w:val="24"/>
                <w:lang w:val="ru-RU"/>
              </w:rPr>
              <w:t>Метод удвоения медианы. Центральная симметрия. Теорема Фалеса и теорема о пропорциональных отрезках</w:t>
            </w:r>
          </w:p>
        </w:tc>
      </w:tr>
      <w:tr w:rsidR="00AD474D" w14:paraId="024A9BD1" w14:textId="77777777">
        <w:trPr>
          <w:trHeight w:val="144"/>
        </w:trPr>
        <w:tc>
          <w:tcPr>
            <w:tcW w:w="1660" w:type="dxa"/>
            <w:tcMar>
              <w:top w:w="50" w:type="dxa"/>
              <w:left w:w="100" w:type="dxa"/>
            </w:tcMar>
            <w:vAlign w:val="center"/>
          </w:tcPr>
          <w:p w14:paraId="3D2B3483" w14:textId="77777777" w:rsidR="00AD474D" w:rsidRDefault="00000000">
            <w:pPr>
              <w:spacing w:after="0" w:line="336" w:lineRule="auto"/>
              <w:ind w:left="314"/>
              <w:jc w:val="center"/>
            </w:pPr>
            <w:r>
              <w:rPr>
                <w:rFonts w:ascii="Times New Roman" w:hAnsi="Times New Roman"/>
                <w:color w:val="000000"/>
                <w:sz w:val="24"/>
              </w:rPr>
              <w:t>6.5</w:t>
            </w:r>
          </w:p>
        </w:tc>
        <w:tc>
          <w:tcPr>
            <w:tcW w:w="12241" w:type="dxa"/>
            <w:tcMar>
              <w:top w:w="50" w:type="dxa"/>
              <w:left w:w="100" w:type="dxa"/>
            </w:tcMar>
            <w:vAlign w:val="center"/>
          </w:tcPr>
          <w:p w14:paraId="3D8A6B7E" w14:textId="77777777" w:rsidR="00AD474D" w:rsidRDefault="00000000">
            <w:pPr>
              <w:spacing w:after="0" w:line="336" w:lineRule="auto"/>
              <w:ind w:left="314"/>
              <w:jc w:val="both"/>
            </w:pPr>
            <w:r w:rsidRPr="00A93E68">
              <w:rPr>
                <w:rFonts w:ascii="Times New Roman" w:hAnsi="Times New Roman"/>
                <w:color w:val="000000"/>
                <w:sz w:val="24"/>
                <w:lang w:val="ru-RU"/>
              </w:rPr>
              <w:t xml:space="preserve">Средние линии треугольника и трапеции. </w:t>
            </w:r>
            <w:r>
              <w:rPr>
                <w:rFonts w:ascii="Times New Roman" w:hAnsi="Times New Roman"/>
                <w:color w:val="000000"/>
                <w:sz w:val="24"/>
              </w:rPr>
              <w:t>Центр масс треугольника</w:t>
            </w:r>
          </w:p>
        </w:tc>
      </w:tr>
      <w:tr w:rsidR="00AD474D" w14:paraId="2A9902E9" w14:textId="77777777">
        <w:trPr>
          <w:trHeight w:val="144"/>
        </w:trPr>
        <w:tc>
          <w:tcPr>
            <w:tcW w:w="1660" w:type="dxa"/>
            <w:tcMar>
              <w:top w:w="50" w:type="dxa"/>
              <w:left w:w="100" w:type="dxa"/>
            </w:tcMar>
            <w:vAlign w:val="center"/>
          </w:tcPr>
          <w:p w14:paraId="034848A4" w14:textId="77777777" w:rsidR="00AD474D" w:rsidRDefault="00000000">
            <w:pPr>
              <w:spacing w:after="0" w:line="336" w:lineRule="auto"/>
              <w:ind w:left="314"/>
              <w:jc w:val="center"/>
            </w:pPr>
            <w:r>
              <w:rPr>
                <w:rFonts w:ascii="Times New Roman" w:hAnsi="Times New Roman"/>
                <w:color w:val="000000"/>
                <w:sz w:val="24"/>
              </w:rPr>
              <w:t>6.6</w:t>
            </w:r>
          </w:p>
        </w:tc>
        <w:tc>
          <w:tcPr>
            <w:tcW w:w="12241" w:type="dxa"/>
            <w:tcMar>
              <w:top w:w="50" w:type="dxa"/>
              <w:left w:w="100" w:type="dxa"/>
            </w:tcMar>
            <w:vAlign w:val="center"/>
          </w:tcPr>
          <w:p w14:paraId="07177966" w14:textId="77777777" w:rsidR="00AD474D" w:rsidRDefault="00000000">
            <w:pPr>
              <w:spacing w:after="0" w:line="336" w:lineRule="auto"/>
              <w:ind w:left="314"/>
              <w:jc w:val="both"/>
            </w:pPr>
            <w:r w:rsidRPr="00A93E68">
              <w:rPr>
                <w:rFonts w:ascii="Times New Roman" w:hAnsi="Times New Roman"/>
                <w:color w:val="000000"/>
                <w:sz w:val="24"/>
                <w:lang w:val="ru-RU"/>
              </w:rPr>
              <w:t xml:space="preserve">Подобие треугольников, коэффициент подобия. Признаки подобия треугольников. </w:t>
            </w:r>
            <w:r>
              <w:rPr>
                <w:rFonts w:ascii="Times New Roman" w:hAnsi="Times New Roman"/>
                <w:color w:val="000000"/>
                <w:sz w:val="24"/>
              </w:rPr>
              <w:t>Применение подобия при решении практических задач</w:t>
            </w:r>
          </w:p>
        </w:tc>
      </w:tr>
      <w:tr w:rsidR="00AD474D" w:rsidRPr="00A93E68" w14:paraId="36CBCBF0" w14:textId="77777777">
        <w:trPr>
          <w:trHeight w:val="144"/>
        </w:trPr>
        <w:tc>
          <w:tcPr>
            <w:tcW w:w="1660" w:type="dxa"/>
            <w:tcMar>
              <w:top w:w="50" w:type="dxa"/>
              <w:left w:w="100" w:type="dxa"/>
            </w:tcMar>
            <w:vAlign w:val="center"/>
          </w:tcPr>
          <w:p w14:paraId="4B117416" w14:textId="77777777" w:rsidR="00AD474D" w:rsidRDefault="00000000">
            <w:pPr>
              <w:spacing w:after="0" w:line="336" w:lineRule="auto"/>
              <w:ind w:left="314"/>
              <w:jc w:val="center"/>
            </w:pPr>
            <w:r>
              <w:rPr>
                <w:rFonts w:ascii="Times New Roman" w:hAnsi="Times New Roman"/>
                <w:color w:val="000000"/>
                <w:sz w:val="24"/>
              </w:rPr>
              <w:t>6.7</w:t>
            </w:r>
          </w:p>
        </w:tc>
        <w:tc>
          <w:tcPr>
            <w:tcW w:w="12241" w:type="dxa"/>
            <w:tcMar>
              <w:top w:w="50" w:type="dxa"/>
              <w:left w:w="100" w:type="dxa"/>
            </w:tcMar>
            <w:vAlign w:val="center"/>
          </w:tcPr>
          <w:p w14:paraId="779F56A4" w14:textId="77777777" w:rsidR="00AD474D" w:rsidRPr="00A93E68" w:rsidRDefault="00000000">
            <w:pPr>
              <w:spacing w:after="0" w:line="336" w:lineRule="auto"/>
              <w:ind w:left="314"/>
              <w:jc w:val="both"/>
              <w:rPr>
                <w:lang w:val="ru-RU"/>
              </w:rPr>
            </w:pPr>
            <w:r w:rsidRPr="00A93E68">
              <w:rPr>
                <w:rFonts w:ascii="Times New Roman" w:hAnsi="Times New Roman"/>
                <w:color w:val="000000"/>
                <w:sz w:val="24"/>
                <w:lang w:val="ru-RU"/>
              </w:rPr>
              <w:t>Формулы для площади треугольника, параллелограмма, ромба и трапеции</w:t>
            </w:r>
          </w:p>
        </w:tc>
      </w:tr>
      <w:tr w:rsidR="00AD474D" w:rsidRPr="00A93E68" w14:paraId="58EA8E94" w14:textId="77777777">
        <w:trPr>
          <w:trHeight w:val="144"/>
        </w:trPr>
        <w:tc>
          <w:tcPr>
            <w:tcW w:w="1660" w:type="dxa"/>
            <w:tcMar>
              <w:top w:w="50" w:type="dxa"/>
              <w:left w:w="100" w:type="dxa"/>
            </w:tcMar>
            <w:vAlign w:val="center"/>
          </w:tcPr>
          <w:p w14:paraId="435B817E" w14:textId="77777777" w:rsidR="00AD474D" w:rsidRDefault="00000000">
            <w:pPr>
              <w:spacing w:after="0" w:line="336" w:lineRule="auto"/>
              <w:ind w:left="314"/>
              <w:jc w:val="center"/>
            </w:pPr>
            <w:r>
              <w:rPr>
                <w:rFonts w:ascii="Times New Roman" w:hAnsi="Times New Roman"/>
                <w:color w:val="000000"/>
                <w:sz w:val="24"/>
              </w:rPr>
              <w:t>6.8</w:t>
            </w:r>
          </w:p>
        </w:tc>
        <w:tc>
          <w:tcPr>
            <w:tcW w:w="12241" w:type="dxa"/>
            <w:tcMar>
              <w:top w:w="50" w:type="dxa"/>
              <w:left w:w="100" w:type="dxa"/>
            </w:tcMar>
            <w:vAlign w:val="center"/>
          </w:tcPr>
          <w:p w14:paraId="2883874E" w14:textId="77777777" w:rsidR="00AD474D" w:rsidRPr="00A93E68" w:rsidRDefault="00000000">
            <w:pPr>
              <w:spacing w:after="0" w:line="336" w:lineRule="auto"/>
              <w:ind w:left="314"/>
              <w:jc w:val="both"/>
              <w:rPr>
                <w:lang w:val="ru-RU"/>
              </w:rPr>
            </w:pPr>
            <w:r w:rsidRPr="00A93E68">
              <w:rPr>
                <w:rFonts w:ascii="Times New Roman" w:hAnsi="Times New Roman"/>
                <w:color w:val="000000"/>
                <w:sz w:val="24"/>
                <w:lang w:val="ru-RU"/>
              </w:rPr>
              <w:t>Свойства площадей геометрических фигур. Отношение площадей подобных фигур</w:t>
            </w:r>
          </w:p>
        </w:tc>
      </w:tr>
      <w:tr w:rsidR="00AD474D" w:rsidRPr="00A93E68" w14:paraId="4528BBA3" w14:textId="77777777">
        <w:trPr>
          <w:trHeight w:val="144"/>
        </w:trPr>
        <w:tc>
          <w:tcPr>
            <w:tcW w:w="1660" w:type="dxa"/>
            <w:tcMar>
              <w:top w:w="50" w:type="dxa"/>
              <w:left w:w="100" w:type="dxa"/>
            </w:tcMar>
            <w:vAlign w:val="center"/>
          </w:tcPr>
          <w:p w14:paraId="396CBC67" w14:textId="77777777" w:rsidR="00AD474D" w:rsidRDefault="00000000">
            <w:pPr>
              <w:spacing w:after="0" w:line="336" w:lineRule="auto"/>
              <w:ind w:left="314"/>
              <w:jc w:val="center"/>
            </w:pPr>
            <w:r>
              <w:rPr>
                <w:rFonts w:ascii="Times New Roman" w:hAnsi="Times New Roman"/>
                <w:color w:val="000000"/>
                <w:sz w:val="24"/>
              </w:rPr>
              <w:t>6.9</w:t>
            </w:r>
          </w:p>
        </w:tc>
        <w:tc>
          <w:tcPr>
            <w:tcW w:w="12241" w:type="dxa"/>
            <w:tcMar>
              <w:top w:w="50" w:type="dxa"/>
              <w:left w:w="100" w:type="dxa"/>
            </w:tcMar>
            <w:vAlign w:val="center"/>
          </w:tcPr>
          <w:p w14:paraId="1B847FD4" w14:textId="77777777" w:rsidR="00AD474D" w:rsidRPr="00A93E68" w:rsidRDefault="00000000">
            <w:pPr>
              <w:spacing w:after="0" w:line="336" w:lineRule="auto"/>
              <w:ind w:left="314"/>
              <w:jc w:val="both"/>
              <w:rPr>
                <w:lang w:val="ru-RU"/>
              </w:rPr>
            </w:pPr>
            <w:r w:rsidRPr="00A93E68">
              <w:rPr>
                <w:rFonts w:ascii="Times New Roman" w:hAnsi="Times New Roman"/>
                <w:color w:val="000000"/>
                <w:sz w:val="24"/>
                <w:lang w:val="ru-RU"/>
              </w:rPr>
              <w:t>Вычисление площадей треугольников и многоугольников на клетчатой бумаге</w:t>
            </w:r>
          </w:p>
        </w:tc>
      </w:tr>
      <w:tr w:rsidR="00AD474D" w:rsidRPr="00A93E68" w14:paraId="012F1C0D" w14:textId="77777777">
        <w:trPr>
          <w:trHeight w:val="144"/>
        </w:trPr>
        <w:tc>
          <w:tcPr>
            <w:tcW w:w="1660" w:type="dxa"/>
            <w:tcMar>
              <w:top w:w="50" w:type="dxa"/>
              <w:left w:w="100" w:type="dxa"/>
            </w:tcMar>
            <w:vAlign w:val="center"/>
          </w:tcPr>
          <w:p w14:paraId="46B32AF7" w14:textId="77777777" w:rsidR="00AD474D" w:rsidRDefault="00000000">
            <w:pPr>
              <w:spacing w:after="0" w:line="336" w:lineRule="auto"/>
              <w:ind w:left="314"/>
              <w:jc w:val="center"/>
            </w:pPr>
            <w:r>
              <w:rPr>
                <w:rFonts w:ascii="Times New Roman" w:hAnsi="Times New Roman"/>
                <w:color w:val="000000"/>
                <w:sz w:val="24"/>
              </w:rPr>
              <w:t>6.10</w:t>
            </w:r>
          </w:p>
        </w:tc>
        <w:tc>
          <w:tcPr>
            <w:tcW w:w="12241" w:type="dxa"/>
            <w:tcMar>
              <w:top w:w="50" w:type="dxa"/>
              <w:left w:w="100" w:type="dxa"/>
            </w:tcMar>
            <w:vAlign w:val="center"/>
          </w:tcPr>
          <w:p w14:paraId="62841BE5" w14:textId="77777777" w:rsidR="00AD474D" w:rsidRPr="00A93E68" w:rsidRDefault="00000000">
            <w:pPr>
              <w:spacing w:after="0" w:line="336" w:lineRule="auto"/>
              <w:ind w:left="314"/>
              <w:jc w:val="both"/>
              <w:rPr>
                <w:lang w:val="ru-RU"/>
              </w:rPr>
            </w:pPr>
            <w:r w:rsidRPr="00A93E68">
              <w:rPr>
                <w:rFonts w:ascii="Times New Roman" w:hAnsi="Times New Roman"/>
                <w:color w:val="000000"/>
                <w:sz w:val="24"/>
                <w:lang w:val="ru-RU"/>
              </w:rPr>
              <w:t>Теорема Пифагора. Применение теоремы Пифагора при решении практических задач</w:t>
            </w:r>
          </w:p>
        </w:tc>
      </w:tr>
      <w:tr w:rsidR="00AD474D" w14:paraId="5D5CA550" w14:textId="77777777">
        <w:trPr>
          <w:trHeight w:val="144"/>
        </w:trPr>
        <w:tc>
          <w:tcPr>
            <w:tcW w:w="1660" w:type="dxa"/>
            <w:tcMar>
              <w:top w:w="50" w:type="dxa"/>
              <w:left w:w="100" w:type="dxa"/>
            </w:tcMar>
            <w:vAlign w:val="center"/>
          </w:tcPr>
          <w:p w14:paraId="0753DBDE" w14:textId="77777777" w:rsidR="00AD474D" w:rsidRDefault="00000000">
            <w:pPr>
              <w:spacing w:after="0" w:line="336" w:lineRule="auto"/>
              <w:ind w:left="314"/>
              <w:jc w:val="center"/>
            </w:pPr>
            <w:r>
              <w:rPr>
                <w:rFonts w:ascii="Times New Roman" w:hAnsi="Times New Roman"/>
                <w:color w:val="000000"/>
                <w:sz w:val="24"/>
              </w:rPr>
              <w:t>6.11</w:t>
            </w:r>
          </w:p>
        </w:tc>
        <w:tc>
          <w:tcPr>
            <w:tcW w:w="12241" w:type="dxa"/>
            <w:tcMar>
              <w:top w:w="50" w:type="dxa"/>
              <w:left w:w="100" w:type="dxa"/>
            </w:tcMar>
            <w:vAlign w:val="center"/>
          </w:tcPr>
          <w:p w14:paraId="37268F85" w14:textId="77777777" w:rsidR="00AD474D" w:rsidRDefault="00000000">
            <w:pPr>
              <w:spacing w:after="0" w:line="336" w:lineRule="auto"/>
              <w:ind w:left="314"/>
              <w:jc w:val="both"/>
            </w:pPr>
            <w:r w:rsidRPr="00A93E68">
              <w:rPr>
                <w:rFonts w:ascii="Times New Roman" w:hAnsi="Times New Roman"/>
                <w:color w:val="000000"/>
                <w:sz w:val="24"/>
                <w:lang w:val="ru-RU"/>
              </w:rPr>
              <w:t xml:space="preserve">Синус, косинус, тангенс острого угла прямоугольного треугольника. </w:t>
            </w:r>
            <w:r>
              <w:rPr>
                <w:rFonts w:ascii="Times New Roman" w:hAnsi="Times New Roman"/>
                <w:color w:val="000000"/>
                <w:sz w:val="24"/>
              </w:rPr>
              <w:t>Основное тригонометрическое тождество. Тригонометрические функции углов в 30°, 45° и 60°</w:t>
            </w:r>
          </w:p>
        </w:tc>
      </w:tr>
      <w:tr w:rsidR="00AD474D" w:rsidRPr="00A93E68" w14:paraId="04A39B55" w14:textId="77777777">
        <w:trPr>
          <w:trHeight w:val="144"/>
        </w:trPr>
        <w:tc>
          <w:tcPr>
            <w:tcW w:w="1660" w:type="dxa"/>
            <w:tcMar>
              <w:top w:w="50" w:type="dxa"/>
              <w:left w:w="100" w:type="dxa"/>
            </w:tcMar>
            <w:vAlign w:val="center"/>
          </w:tcPr>
          <w:p w14:paraId="463ED4DD" w14:textId="77777777" w:rsidR="00AD474D" w:rsidRDefault="00000000">
            <w:pPr>
              <w:spacing w:after="0" w:line="336" w:lineRule="auto"/>
              <w:ind w:left="314"/>
              <w:jc w:val="center"/>
            </w:pPr>
            <w:r>
              <w:rPr>
                <w:rFonts w:ascii="Times New Roman" w:hAnsi="Times New Roman"/>
                <w:color w:val="000000"/>
                <w:sz w:val="24"/>
              </w:rPr>
              <w:t>6.12</w:t>
            </w:r>
          </w:p>
        </w:tc>
        <w:tc>
          <w:tcPr>
            <w:tcW w:w="12241" w:type="dxa"/>
            <w:tcMar>
              <w:top w:w="50" w:type="dxa"/>
              <w:left w:w="100" w:type="dxa"/>
            </w:tcMar>
            <w:vAlign w:val="center"/>
          </w:tcPr>
          <w:p w14:paraId="73790437" w14:textId="77777777" w:rsidR="00AD474D" w:rsidRPr="00A93E68" w:rsidRDefault="00000000">
            <w:pPr>
              <w:spacing w:after="0" w:line="336" w:lineRule="auto"/>
              <w:ind w:left="314"/>
              <w:jc w:val="both"/>
              <w:rPr>
                <w:lang w:val="ru-RU"/>
              </w:rPr>
            </w:pPr>
            <w:r w:rsidRPr="00A93E68">
              <w:rPr>
                <w:rFonts w:ascii="Times New Roman" w:hAnsi="Times New Roman"/>
                <w:color w:val="000000"/>
                <w:sz w:val="24"/>
                <w:lang w:val="ru-RU"/>
              </w:rPr>
              <w:t>Вписанные и центральные углы, угол между касательной и хордой. Углы между хордами и секущими</w:t>
            </w:r>
          </w:p>
        </w:tc>
      </w:tr>
      <w:tr w:rsidR="00AD474D" w14:paraId="4FF2B474" w14:textId="77777777">
        <w:trPr>
          <w:trHeight w:val="144"/>
        </w:trPr>
        <w:tc>
          <w:tcPr>
            <w:tcW w:w="1660" w:type="dxa"/>
            <w:tcMar>
              <w:top w:w="50" w:type="dxa"/>
              <w:left w:w="100" w:type="dxa"/>
            </w:tcMar>
            <w:vAlign w:val="center"/>
          </w:tcPr>
          <w:p w14:paraId="138ACE58" w14:textId="77777777" w:rsidR="00AD474D" w:rsidRDefault="00000000">
            <w:pPr>
              <w:spacing w:after="0" w:line="336" w:lineRule="auto"/>
              <w:ind w:left="314"/>
              <w:jc w:val="center"/>
            </w:pPr>
            <w:r>
              <w:rPr>
                <w:rFonts w:ascii="Times New Roman" w:hAnsi="Times New Roman"/>
                <w:color w:val="000000"/>
                <w:sz w:val="24"/>
              </w:rPr>
              <w:t>6.13</w:t>
            </w:r>
          </w:p>
        </w:tc>
        <w:tc>
          <w:tcPr>
            <w:tcW w:w="12241" w:type="dxa"/>
            <w:tcMar>
              <w:top w:w="50" w:type="dxa"/>
              <w:left w:w="100" w:type="dxa"/>
            </w:tcMar>
            <w:vAlign w:val="center"/>
          </w:tcPr>
          <w:p w14:paraId="4F1ABDDD" w14:textId="77777777" w:rsidR="00AD474D" w:rsidRDefault="00000000">
            <w:pPr>
              <w:spacing w:after="0" w:line="336" w:lineRule="auto"/>
              <w:ind w:left="314"/>
              <w:jc w:val="both"/>
            </w:pPr>
            <w:r>
              <w:rPr>
                <w:rFonts w:ascii="Times New Roman" w:hAnsi="Times New Roman"/>
                <w:color w:val="000000"/>
                <w:sz w:val="24"/>
              </w:rPr>
              <w:t>Вписанные и описанные четырёхугольники</w:t>
            </w:r>
          </w:p>
        </w:tc>
      </w:tr>
      <w:tr w:rsidR="00AD474D" w:rsidRPr="00A93E68" w14:paraId="1414358B" w14:textId="77777777">
        <w:trPr>
          <w:trHeight w:val="144"/>
        </w:trPr>
        <w:tc>
          <w:tcPr>
            <w:tcW w:w="1660" w:type="dxa"/>
            <w:tcMar>
              <w:top w:w="50" w:type="dxa"/>
              <w:left w:w="100" w:type="dxa"/>
            </w:tcMar>
            <w:vAlign w:val="center"/>
          </w:tcPr>
          <w:p w14:paraId="2D01B8EF" w14:textId="77777777" w:rsidR="00AD474D" w:rsidRDefault="00000000">
            <w:pPr>
              <w:spacing w:after="0" w:line="336" w:lineRule="auto"/>
              <w:ind w:left="314"/>
              <w:jc w:val="center"/>
            </w:pPr>
            <w:r>
              <w:rPr>
                <w:rFonts w:ascii="Times New Roman" w:hAnsi="Times New Roman"/>
                <w:color w:val="000000"/>
                <w:sz w:val="24"/>
              </w:rPr>
              <w:t>6.14</w:t>
            </w:r>
          </w:p>
        </w:tc>
        <w:tc>
          <w:tcPr>
            <w:tcW w:w="12241" w:type="dxa"/>
            <w:tcMar>
              <w:top w:w="50" w:type="dxa"/>
              <w:left w:w="100" w:type="dxa"/>
            </w:tcMar>
            <w:vAlign w:val="center"/>
          </w:tcPr>
          <w:p w14:paraId="362066CA" w14:textId="77777777" w:rsidR="00AD474D" w:rsidRPr="00A93E68" w:rsidRDefault="00000000">
            <w:pPr>
              <w:spacing w:after="0" w:line="336" w:lineRule="auto"/>
              <w:ind w:left="314"/>
              <w:jc w:val="both"/>
              <w:rPr>
                <w:lang w:val="ru-RU"/>
              </w:rPr>
            </w:pPr>
            <w:r w:rsidRPr="00A93E68">
              <w:rPr>
                <w:rFonts w:ascii="Times New Roman" w:hAnsi="Times New Roman"/>
                <w:color w:val="000000"/>
                <w:sz w:val="24"/>
                <w:lang w:val="ru-RU"/>
              </w:rPr>
              <w:t>Взаимное расположение двух окружностей. Касание окружностей. Общие касательные к двум окружностям</w:t>
            </w:r>
          </w:p>
        </w:tc>
      </w:tr>
    </w:tbl>
    <w:p w14:paraId="6656C706" w14:textId="77777777" w:rsidR="00AD474D" w:rsidRPr="00A93E68" w:rsidRDefault="00AD474D">
      <w:pPr>
        <w:spacing w:after="0"/>
        <w:ind w:left="120"/>
        <w:rPr>
          <w:lang w:val="ru-RU"/>
        </w:rPr>
      </w:pPr>
    </w:p>
    <w:p w14:paraId="2A1E0D7E" w14:textId="77777777" w:rsidR="00AD474D" w:rsidRDefault="00000000">
      <w:pPr>
        <w:spacing w:before="199" w:after="199"/>
        <w:ind w:left="120"/>
      </w:pPr>
      <w:r>
        <w:rPr>
          <w:rFonts w:ascii="Times New Roman" w:hAnsi="Times New Roman"/>
          <w:b/>
          <w:color w:val="000000"/>
          <w:sz w:val="28"/>
        </w:rPr>
        <w:t>9 КЛАСС</w:t>
      </w:r>
    </w:p>
    <w:p w14:paraId="5DF86C38" w14:textId="77777777" w:rsidR="00AD474D" w:rsidRDefault="00AD474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5"/>
        <w:gridCol w:w="8295"/>
      </w:tblGrid>
      <w:tr w:rsidR="00AD474D" w14:paraId="4F2613F5" w14:textId="77777777">
        <w:trPr>
          <w:trHeight w:val="144"/>
        </w:trPr>
        <w:tc>
          <w:tcPr>
            <w:tcW w:w="1203" w:type="dxa"/>
            <w:tcMar>
              <w:top w:w="50" w:type="dxa"/>
              <w:left w:w="100" w:type="dxa"/>
            </w:tcMar>
            <w:vAlign w:val="center"/>
          </w:tcPr>
          <w:p w14:paraId="1E5C8B32" w14:textId="77777777" w:rsidR="00AD474D" w:rsidRDefault="00000000">
            <w:pPr>
              <w:spacing w:after="0"/>
              <w:ind w:left="272"/>
            </w:pPr>
            <w:r>
              <w:rPr>
                <w:rFonts w:ascii="Times New Roman" w:hAnsi="Times New Roman"/>
                <w:b/>
                <w:color w:val="000000"/>
                <w:sz w:val="24"/>
              </w:rPr>
              <w:lastRenderedPageBreak/>
              <w:t xml:space="preserve"> Код </w:t>
            </w:r>
          </w:p>
        </w:tc>
        <w:tc>
          <w:tcPr>
            <w:tcW w:w="12960" w:type="dxa"/>
            <w:tcMar>
              <w:top w:w="50" w:type="dxa"/>
              <w:left w:w="100" w:type="dxa"/>
            </w:tcMar>
            <w:vAlign w:val="center"/>
          </w:tcPr>
          <w:p w14:paraId="5F54B163" w14:textId="77777777" w:rsidR="00AD474D" w:rsidRDefault="00000000">
            <w:pPr>
              <w:spacing w:after="0"/>
              <w:ind w:left="272"/>
            </w:pPr>
            <w:r>
              <w:rPr>
                <w:rFonts w:ascii="Times New Roman" w:hAnsi="Times New Roman"/>
                <w:b/>
                <w:color w:val="000000"/>
                <w:sz w:val="24"/>
              </w:rPr>
              <w:t xml:space="preserve"> Проверяемый элемент содержания </w:t>
            </w:r>
          </w:p>
        </w:tc>
      </w:tr>
      <w:tr w:rsidR="00AD474D" w14:paraId="1052EA49" w14:textId="77777777">
        <w:trPr>
          <w:trHeight w:val="144"/>
        </w:trPr>
        <w:tc>
          <w:tcPr>
            <w:tcW w:w="1203" w:type="dxa"/>
            <w:tcMar>
              <w:top w:w="50" w:type="dxa"/>
              <w:left w:w="100" w:type="dxa"/>
            </w:tcMar>
            <w:vAlign w:val="center"/>
          </w:tcPr>
          <w:p w14:paraId="02D8748D" w14:textId="77777777" w:rsidR="00AD474D" w:rsidRDefault="00000000">
            <w:pPr>
              <w:spacing w:after="0" w:line="336" w:lineRule="auto"/>
              <w:ind w:left="314"/>
              <w:jc w:val="center"/>
            </w:pPr>
            <w:r>
              <w:rPr>
                <w:rFonts w:ascii="Times New Roman" w:hAnsi="Times New Roman"/>
                <w:color w:val="000000"/>
                <w:sz w:val="24"/>
              </w:rPr>
              <w:t>6</w:t>
            </w:r>
          </w:p>
        </w:tc>
        <w:tc>
          <w:tcPr>
            <w:tcW w:w="12960" w:type="dxa"/>
            <w:tcMar>
              <w:top w:w="50" w:type="dxa"/>
              <w:left w:w="100" w:type="dxa"/>
            </w:tcMar>
            <w:vAlign w:val="center"/>
          </w:tcPr>
          <w:p w14:paraId="44FBF0D5" w14:textId="77777777" w:rsidR="00AD474D" w:rsidRDefault="00000000">
            <w:pPr>
              <w:spacing w:after="0" w:line="336" w:lineRule="auto"/>
              <w:ind w:left="314"/>
            </w:pPr>
            <w:r>
              <w:rPr>
                <w:rFonts w:ascii="Times New Roman" w:hAnsi="Times New Roman"/>
                <w:color w:val="000000"/>
                <w:sz w:val="24"/>
              </w:rPr>
              <w:t>Геометрия</w:t>
            </w:r>
          </w:p>
        </w:tc>
      </w:tr>
      <w:tr w:rsidR="00AD474D" w:rsidRPr="00A93E68" w14:paraId="11730487" w14:textId="77777777">
        <w:trPr>
          <w:trHeight w:val="144"/>
        </w:trPr>
        <w:tc>
          <w:tcPr>
            <w:tcW w:w="1203" w:type="dxa"/>
            <w:tcMar>
              <w:top w:w="50" w:type="dxa"/>
              <w:left w:w="100" w:type="dxa"/>
            </w:tcMar>
            <w:vAlign w:val="center"/>
          </w:tcPr>
          <w:p w14:paraId="57F2A0E6" w14:textId="77777777" w:rsidR="00AD474D" w:rsidRDefault="00000000">
            <w:pPr>
              <w:spacing w:after="0" w:line="336" w:lineRule="auto"/>
              <w:ind w:left="314"/>
              <w:jc w:val="center"/>
            </w:pPr>
            <w:r>
              <w:rPr>
                <w:rFonts w:ascii="Times New Roman" w:hAnsi="Times New Roman"/>
                <w:color w:val="000000"/>
                <w:sz w:val="24"/>
              </w:rPr>
              <w:t>6.1</w:t>
            </w:r>
          </w:p>
        </w:tc>
        <w:tc>
          <w:tcPr>
            <w:tcW w:w="12960" w:type="dxa"/>
            <w:tcMar>
              <w:top w:w="50" w:type="dxa"/>
              <w:left w:w="100" w:type="dxa"/>
            </w:tcMar>
            <w:vAlign w:val="center"/>
          </w:tcPr>
          <w:p w14:paraId="1213821B" w14:textId="77777777" w:rsidR="00AD474D" w:rsidRPr="00A93E68" w:rsidRDefault="00000000">
            <w:pPr>
              <w:spacing w:after="0" w:line="336" w:lineRule="auto"/>
              <w:ind w:left="314"/>
              <w:jc w:val="both"/>
              <w:rPr>
                <w:lang w:val="ru-RU"/>
              </w:rPr>
            </w:pPr>
            <w:r w:rsidRPr="00A93E68">
              <w:rPr>
                <w:rFonts w:ascii="Times New Roman" w:hAnsi="Times New Roman"/>
                <w:color w:val="000000"/>
                <w:sz w:val="24"/>
                <w:lang w:val="ru-RU"/>
              </w:rPr>
              <w:t>Синус, косинус, тангенс углов от 0 до 180°. Основное тригонометрическое тождество. Формулы приведения</w:t>
            </w:r>
          </w:p>
        </w:tc>
      </w:tr>
      <w:tr w:rsidR="00AD474D" w:rsidRPr="00A93E68" w14:paraId="520F2071" w14:textId="77777777">
        <w:trPr>
          <w:trHeight w:val="144"/>
        </w:trPr>
        <w:tc>
          <w:tcPr>
            <w:tcW w:w="1203" w:type="dxa"/>
            <w:tcMar>
              <w:top w:w="50" w:type="dxa"/>
              <w:left w:w="100" w:type="dxa"/>
            </w:tcMar>
            <w:vAlign w:val="center"/>
          </w:tcPr>
          <w:p w14:paraId="048163CC" w14:textId="77777777" w:rsidR="00AD474D" w:rsidRDefault="00000000">
            <w:pPr>
              <w:spacing w:after="0" w:line="336" w:lineRule="auto"/>
              <w:ind w:left="314"/>
              <w:jc w:val="center"/>
            </w:pPr>
            <w:r>
              <w:rPr>
                <w:rFonts w:ascii="Times New Roman" w:hAnsi="Times New Roman"/>
                <w:color w:val="000000"/>
                <w:sz w:val="24"/>
              </w:rPr>
              <w:t>6.2</w:t>
            </w:r>
          </w:p>
        </w:tc>
        <w:tc>
          <w:tcPr>
            <w:tcW w:w="12960" w:type="dxa"/>
            <w:tcMar>
              <w:top w:w="50" w:type="dxa"/>
              <w:left w:w="100" w:type="dxa"/>
            </w:tcMar>
            <w:vAlign w:val="center"/>
          </w:tcPr>
          <w:p w14:paraId="72DE37C9" w14:textId="77777777" w:rsidR="00AD474D" w:rsidRPr="00A93E68" w:rsidRDefault="00000000">
            <w:pPr>
              <w:spacing w:after="0" w:line="336" w:lineRule="auto"/>
              <w:ind w:left="314"/>
              <w:jc w:val="both"/>
              <w:rPr>
                <w:lang w:val="ru-RU"/>
              </w:rPr>
            </w:pPr>
            <w:r w:rsidRPr="00A93E68">
              <w:rPr>
                <w:rFonts w:ascii="Times New Roman" w:hAnsi="Times New Roman"/>
                <w:color w:val="000000"/>
                <w:sz w:val="24"/>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tc>
      </w:tr>
      <w:tr w:rsidR="00AD474D" w:rsidRPr="00A93E68" w14:paraId="743B1B52" w14:textId="77777777">
        <w:trPr>
          <w:trHeight w:val="144"/>
        </w:trPr>
        <w:tc>
          <w:tcPr>
            <w:tcW w:w="1203" w:type="dxa"/>
            <w:tcMar>
              <w:top w:w="50" w:type="dxa"/>
              <w:left w:w="100" w:type="dxa"/>
            </w:tcMar>
            <w:vAlign w:val="center"/>
          </w:tcPr>
          <w:p w14:paraId="295C63CC" w14:textId="77777777" w:rsidR="00AD474D" w:rsidRDefault="00000000">
            <w:pPr>
              <w:spacing w:after="0" w:line="336" w:lineRule="auto"/>
              <w:ind w:left="314"/>
              <w:jc w:val="center"/>
            </w:pPr>
            <w:r>
              <w:rPr>
                <w:rFonts w:ascii="Times New Roman" w:hAnsi="Times New Roman"/>
                <w:color w:val="000000"/>
                <w:sz w:val="24"/>
              </w:rPr>
              <w:t>6.3</w:t>
            </w:r>
          </w:p>
        </w:tc>
        <w:tc>
          <w:tcPr>
            <w:tcW w:w="12960" w:type="dxa"/>
            <w:tcMar>
              <w:top w:w="50" w:type="dxa"/>
              <w:left w:w="100" w:type="dxa"/>
            </w:tcMar>
            <w:vAlign w:val="center"/>
          </w:tcPr>
          <w:p w14:paraId="586D4D4B" w14:textId="77777777" w:rsidR="00AD474D" w:rsidRPr="00A93E68" w:rsidRDefault="00000000">
            <w:pPr>
              <w:spacing w:after="0" w:line="336" w:lineRule="auto"/>
              <w:ind w:left="314"/>
              <w:jc w:val="both"/>
              <w:rPr>
                <w:lang w:val="ru-RU"/>
              </w:rPr>
            </w:pPr>
            <w:r w:rsidRPr="00A93E68">
              <w:rPr>
                <w:rFonts w:ascii="Times New Roman" w:hAnsi="Times New Roman"/>
                <w:color w:val="000000"/>
                <w:sz w:val="24"/>
                <w:lang w:val="ru-RU"/>
              </w:rPr>
              <w:t>Преобразование подобия. Подобие соответственных элементов</w:t>
            </w:r>
          </w:p>
        </w:tc>
      </w:tr>
      <w:tr w:rsidR="00AD474D" w:rsidRPr="00A93E68" w14:paraId="78BEBA71" w14:textId="77777777">
        <w:trPr>
          <w:trHeight w:val="144"/>
        </w:trPr>
        <w:tc>
          <w:tcPr>
            <w:tcW w:w="1203" w:type="dxa"/>
            <w:tcMar>
              <w:top w:w="50" w:type="dxa"/>
              <w:left w:w="100" w:type="dxa"/>
            </w:tcMar>
            <w:vAlign w:val="center"/>
          </w:tcPr>
          <w:p w14:paraId="1A941A45" w14:textId="77777777" w:rsidR="00AD474D" w:rsidRDefault="00000000">
            <w:pPr>
              <w:spacing w:after="0" w:line="336" w:lineRule="auto"/>
              <w:ind w:left="314"/>
              <w:jc w:val="center"/>
            </w:pPr>
            <w:r>
              <w:rPr>
                <w:rFonts w:ascii="Times New Roman" w:hAnsi="Times New Roman"/>
                <w:color w:val="000000"/>
                <w:sz w:val="24"/>
              </w:rPr>
              <w:t>6.4</w:t>
            </w:r>
          </w:p>
        </w:tc>
        <w:tc>
          <w:tcPr>
            <w:tcW w:w="12960" w:type="dxa"/>
            <w:tcMar>
              <w:top w:w="50" w:type="dxa"/>
              <w:left w:w="100" w:type="dxa"/>
            </w:tcMar>
            <w:vAlign w:val="center"/>
          </w:tcPr>
          <w:p w14:paraId="3EC077BF" w14:textId="77777777" w:rsidR="00AD474D" w:rsidRPr="00A93E68" w:rsidRDefault="00000000">
            <w:pPr>
              <w:spacing w:after="0" w:line="336" w:lineRule="auto"/>
              <w:ind w:left="314"/>
              <w:jc w:val="both"/>
              <w:rPr>
                <w:lang w:val="ru-RU"/>
              </w:rPr>
            </w:pPr>
            <w:r w:rsidRPr="00A93E68">
              <w:rPr>
                <w:rFonts w:ascii="Times New Roman" w:hAnsi="Times New Roman"/>
                <w:color w:val="000000"/>
                <w:sz w:val="24"/>
                <w:lang w:val="ru-RU"/>
              </w:rPr>
              <w:t>Теорема о произведении отрезков хорд, теоремы о произведении отрезков секущих, теорема о квадрате касательной</w:t>
            </w:r>
          </w:p>
        </w:tc>
      </w:tr>
      <w:tr w:rsidR="00AD474D" w14:paraId="0442F170" w14:textId="77777777">
        <w:trPr>
          <w:trHeight w:val="144"/>
        </w:trPr>
        <w:tc>
          <w:tcPr>
            <w:tcW w:w="1203" w:type="dxa"/>
            <w:tcMar>
              <w:top w:w="50" w:type="dxa"/>
              <w:left w:w="100" w:type="dxa"/>
            </w:tcMar>
            <w:vAlign w:val="center"/>
          </w:tcPr>
          <w:p w14:paraId="48037C02" w14:textId="77777777" w:rsidR="00AD474D" w:rsidRDefault="00000000">
            <w:pPr>
              <w:spacing w:after="0" w:line="336" w:lineRule="auto"/>
              <w:ind w:left="314"/>
              <w:jc w:val="center"/>
            </w:pPr>
            <w:r>
              <w:rPr>
                <w:rFonts w:ascii="Times New Roman" w:hAnsi="Times New Roman"/>
                <w:color w:val="000000"/>
                <w:sz w:val="24"/>
              </w:rPr>
              <w:t>6.5</w:t>
            </w:r>
          </w:p>
        </w:tc>
        <w:tc>
          <w:tcPr>
            <w:tcW w:w="12960" w:type="dxa"/>
            <w:tcMar>
              <w:top w:w="50" w:type="dxa"/>
              <w:left w:w="100" w:type="dxa"/>
            </w:tcMar>
            <w:vAlign w:val="center"/>
          </w:tcPr>
          <w:p w14:paraId="48B9356A" w14:textId="77777777" w:rsidR="00AD474D" w:rsidRDefault="00000000">
            <w:pPr>
              <w:spacing w:after="0" w:line="336" w:lineRule="auto"/>
              <w:ind w:left="314"/>
              <w:jc w:val="both"/>
            </w:pPr>
            <w:r w:rsidRPr="00A93E68">
              <w:rPr>
                <w:rFonts w:ascii="Times New Roman" w:hAnsi="Times New Roman"/>
                <w:color w:val="000000"/>
                <w:sz w:val="24"/>
                <w:lang w:val="ru-RU"/>
              </w:rPr>
              <w:t xml:space="preserve">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w:t>
            </w:r>
            <w:r>
              <w:rPr>
                <w:rFonts w:ascii="Times New Roman" w:hAnsi="Times New Roman"/>
                <w:color w:val="000000"/>
                <w:sz w:val="24"/>
              </w:rPr>
              <w:t>Разложение вектора по двум неколлинеарным векторам</w:t>
            </w:r>
          </w:p>
        </w:tc>
      </w:tr>
      <w:tr w:rsidR="00AD474D" w:rsidRPr="00A93E68" w14:paraId="315EE61A" w14:textId="77777777">
        <w:trPr>
          <w:trHeight w:val="144"/>
        </w:trPr>
        <w:tc>
          <w:tcPr>
            <w:tcW w:w="1203" w:type="dxa"/>
            <w:tcMar>
              <w:top w:w="50" w:type="dxa"/>
              <w:left w:w="100" w:type="dxa"/>
            </w:tcMar>
            <w:vAlign w:val="center"/>
          </w:tcPr>
          <w:p w14:paraId="17350592" w14:textId="77777777" w:rsidR="00AD474D" w:rsidRDefault="00000000">
            <w:pPr>
              <w:spacing w:after="0" w:line="336" w:lineRule="auto"/>
              <w:ind w:left="314"/>
              <w:jc w:val="center"/>
            </w:pPr>
            <w:r>
              <w:rPr>
                <w:rFonts w:ascii="Times New Roman" w:hAnsi="Times New Roman"/>
                <w:color w:val="000000"/>
                <w:sz w:val="24"/>
              </w:rPr>
              <w:t>6.6</w:t>
            </w:r>
          </w:p>
        </w:tc>
        <w:tc>
          <w:tcPr>
            <w:tcW w:w="12960" w:type="dxa"/>
            <w:tcMar>
              <w:top w:w="50" w:type="dxa"/>
              <w:left w:w="100" w:type="dxa"/>
            </w:tcMar>
            <w:vAlign w:val="center"/>
          </w:tcPr>
          <w:p w14:paraId="68236823" w14:textId="77777777" w:rsidR="00AD474D" w:rsidRPr="00A93E68" w:rsidRDefault="00000000">
            <w:pPr>
              <w:spacing w:after="0" w:line="336" w:lineRule="auto"/>
              <w:ind w:left="314"/>
              <w:jc w:val="both"/>
              <w:rPr>
                <w:lang w:val="ru-RU"/>
              </w:rPr>
            </w:pPr>
            <w:r w:rsidRPr="00A93E68">
              <w:rPr>
                <w:rFonts w:ascii="Times New Roman" w:hAnsi="Times New Roman"/>
                <w:color w:val="000000"/>
                <w:sz w:val="24"/>
                <w:lang w:val="ru-RU"/>
              </w:rPr>
              <w:t>Координаты вектора. Скалярное произведение векторов, применение для нахождения длин и углов</w:t>
            </w:r>
          </w:p>
        </w:tc>
      </w:tr>
      <w:tr w:rsidR="00AD474D" w14:paraId="1D8FBD61" w14:textId="77777777">
        <w:trPr>
          <w:trHeight w:val="144"/>
        </w:trPr>
        <w:tc>
          <w:tcPr>
            <w:tcW w:w="1203" w:type="dxa"/>
            <w:tcMar>
              <w:top w:w="50" w:type="dxa"/>
              <w:left w:w="100" w:type="dxa"/>
            </w:tcMar>
            <w:vAlign w:val="center"/>
          </w:tcPr>
          <w:p w14:paraId="20AE2FB1" w14:textId="77777777" w:rsidR="00AD474D" w:rsidRDefault="00000000">
            <w:pPr>
              <w:spacing w:after="0" w:line="336" w:lineRule="auto"/>
              <w:ind w:left="314"/>
              <w:jc w:val="center"/>
            </w:pPr>
            <w:r>
              <w:rPr>
                <w:rFonts w:ascii="Times New Roman" w:hAnsi="Times New Roman"/>
                <w:color w:val="000000"/>
                <w:sz w:val="24"/>
              </w:rPr>
              <w:t>6.7</w:t>
            </w:r>
          </w:p>
        </w:tc>
        <w:tc>
          <w:tcPr>
            <w:tcW w:w="12960" w:type="dxa"/>
            <w:tcMar>
              <w:top w:w="50" w:type="dxa"/>
              <w:left w:w="100" w:type="dxa"/>
            </w:tcMar>
            <w:vAlign w:val="center"/>
          </w:tcPr>
          <w:p w14:paraId="55684E46" w14:textId="77777777" w:rsidR="00AD474D" w:rsidRDefault="00000000">
            <w:pPr>
              <w:spacing w:after="0" w:line="336" w:lineRule="auto"/>
              <w:ind w:left="314"/>
              <w:jc w:val="both"/>
            </w:pPr>
            <w:r w:rsidRPr="00A93E68">
              <w:rPr>
                <w:rFonts w:ascii="Times New Roman" w:hAnsi="Times New Roman"/>
                <w:color w:val="000000"/>
                <w:sz w:val="24"/>
                <w:lang w:val="ru-RU"/>
              </w:rPr>
              <w:t xml:space="preserve">Декартовы координаты на плоскости. Уравнения прямой и окружности в координатах, пересечение окружностей и прямых. </w:t>
            </w:r>
            <w:r>
              <w:rPr>
                <w:rFonts w:ascii="Times New Roman" w:hAnsi="Times New Roman"/>
                <w:color w:val="000000"/>
                <w:sz w:val="24"/>
              </w:rPr>
              <w:t>Метод координат и его применение</w:t>
            </w:r>
          </w:p>
        </w:tc>
      </w:tr>
      <w:tr w:rsidR="00AD474D" w14:paraId="7A4FE18A" w14:textId="77777777">
        <w:trPr>
          <w:trHeight w:val="144"/>
        </w:trPr>
        <w:tc>
          <w:tcPr>
            <w:tcW w:w="1203" w:type="dxa"/>
            <w:tcMar>
              <w:top w:w="50" w:type="dxa"/>
              <w:left w:w="100" w:type="dxa"/>
            </w:tcMar>
            <w:vAlign w:val="center"/>
          </w:tcPr>
          <w:p w14:paraId="2E6105EF" w14:textId="77777777" w:rsidR="00AD474D" w:rsidRDefault="00000000">
            <w:pPr>
              <w:spacing w:after="0" w:line="336" w:lineRule="auto"/>
              <w:ind w:left="314"/>
              <w:jc w:val="center"/>
            </w:pPr>
            <w:r>
              <w:rPr>
                <w:rFonts w:ascii="Times New Roman" w:hAnsi="Times New Roman"/>
                <w:color w:val="000000"/>
                <w:sz w:val="24"/>
              </w:rPr>
              <w:t>6.8</w:t>
            </w:r>
          </w:p>
        </w:tc>
        <w:tc>
          <w:tcPr>
            <w:tcW w:w="12960" w:type="dxa"/>
            <w:tcMar>
              <w:top w:w="50" w:type="dxa"/>
              <w:left w:w="100" w:type="dxa"/>
            </w:tcMar>
            <w:vAlign w:val="center"/>
          </w:tcPr>
          <w:p w14:paraId="5B2D778A" w14:textId="77777777" w:rsidR="00AD474D" w:rsidRDefault="00000000">
            <w:pPr>
              <w:spacing w:after="0" w:line="336" w:lineRule="auto"/>
              <w:ind w:left="314"/>
              <w:jc w:val="both"/>
            </w:pPr>
            <w:r>
              <w:rPr>
                <w:rFonts w:ascii="Times New Roman" w:hAnsi="Times New Roman"/>
                <w:color w:val="000000"/>
                <w:sz w:val="24"/>
              </w:rPr>
              <w:t>Правильные многоугольники</w:t>
            </w:r>
          </w:p>
        </w:tc>
      </w:tr>
      <w:tr w:rsidR="00AD474D" w:rsidRPr="00A93E68" w14:paraId="2AEF24EF" w14:textId="77777777">
        <w:trPr>
          <w:trHeight w:val="144"/>
        </w:trPr>
        <w:tc>
          <w:tcPr>
            <w:tcW w:w="1203" w:type="dxa"/>
            <w:tcMar>
              <w:top w:w="50" w:type="dxa"/>
              <w:left w:w="100" w:type="dxa"/>
            </w:tcMar>
            <w:vAlign w:val="center"/>
          </w:tcPr>
          <w:p w14:paraId="658C675D" w14:textId="77777777" w:rsidR="00AD474D" w:rsidRDefault="00000000">
            <w:pPr>
              <w:spacing w:after="0" w:line="336" w:lineRule="auto"/>
              <w:ind w:left="314"/>
              <w:jc w:val="center"/>
            </w:pPr>
            <w:r>
              <w:rPr>
                <w:rFonts w:ascii="Times New Roman" w:hAnsi="Times New Roman"/>
                <w:color w:val="000000"/>
                <w:sz w:val="24"/>
              </w:rPr>
              <w:t>6.9</w:t>
            </w:r>
          </w:p>
        </w:tc>
        <w:tc>
          <w:tcPr>
            <w:tcW w:w="12960" w:type="dxa"/>
            <w:tcMar>
              <w:top w:w="50" w:type="dxa"/>
              <w:left w:w="100" w:type="dxa"/>
            </w:tcMar>
            <w:vAlign w:val="center"/>
          </w:tcPr>
          <w:p w14:paraId="56663AEB" w14:textId="77777777" w:rsidR="00AD474D" w:rsidRPr="00A93E68" w:rsidRDefault="00000000">
            <w:pPr>
              <w:spacing w:after="0" w:line="336" w:lineRule="auto"/>
              <w:ind w:left="314"/>
              <w:jc w:val="both"/>
              <w:rPr>
                <w:lang w:val="ru-RU"/>
              </w:rPr>
            </w:pPr>
            <w:r w:rsidRPr="00A93E68">
              <w:rPr>
                <w:rFonts w:ascii="Times New Roman" w:hAnsi="Times New Roman"/>
                <w:color w:val="000000"/>
                <w:sz w:val="24"/>
                <w:lang w:val="ru-RU"/>
              </w:rPr>
              <w:t>Длина окружности. Градусная и радианная мера угла, вычисление длин дуг окружностей</w:t>
            </w:r>
          </w:p>
        </w:tc>
      </w:tr>
      <w:tr w:rsidR="00AD474D" w14:paraId="59B85051" w14:textId="77777777">
        <w:trPr>
          <w:trHeight w:val="144"/>
        </w:trPr>
        <w:tc>
          <w:tcPr>
            <w:tcW w:w="1203" w:type="dxa"/>
            <w:tcMar>
              <w:top w:w="50" w:type="dxa"/>
              <w:left w:w="100" w:type="dxa"/>
            </w:tcMar>
            <w:vAlign w:val="center"/>
          </w:tcPr>
          <w:p w14:paraId="3368BD51" w14:textId="77777777" w:rsidR="00AD474D" w:rsidRDefault="00000000">
            <w:pPr>
              <w:spacing w:after="0" w:line="336" w:lineRule="auto"/>
              <w:ind w:left="314"/>
              <w:jc w:val="center"/>
            </w:pPr>
            <w:r>
              <w:rPr>
                <w:rFonts w:ascii="Times New Roman" w:hAnsi="Times New Roman"/>
                <w:color w:val="000000"/>
                <w:sz w:val="24"/>
              </w:rPr>
              <w:t>6.10</w:t>
            </w:r>
          </w:p>
        </w:tc>
        <w:tc>
          <w:tcPr>
            <w:tcW w:w="12960" w:type="dxa"/>
            <w:tcMar>
              <w:top w:w="50" w:type="dxa"/>
              <w:left w:w="100" w:type="dxa"/>
            </w:tcMar>
            <w:vAlign w:val="center"/>
          </w:tcPr>
          <w:p w14:paraId="543393C2" w14:textId="77777777" w:rsidR="00AD474D" w:rsidRDefault="00000000">
            <w:pPr>
              <w:spacing w:after="0" w:line="336" w:lineRule="auto"/>
              <w:ind w:left="314"/>
              <w:jc w:val="both"/>
            </w:pPr>
            <w:r>
              <w:rPr>
                <w:rFonts w:ascii="Times New Roman" w:hAnsi="Times New Roman"/>
                <w:color w:val="000000"/>
                <w:sz w:val="24"/>
              </w:rPr>
              <w:t>Площадь круга, сектора, сегмента</w:t>
            </w:r>
          </w:p>
        </w:tc>
      </w:tr>
      <w:tr w:rsidR="00AD474D" w14:paraId="0BB49C13" w14:textId="77777777">
        <w:trPr>
          <w:trHeight w:val="144"/>
        </w:trPr>
        <w:tc>
          <w:tcPr>
            <w:tcW w:w="1203" w:type="dxa"/>
            <w:tcMar>
              <w:top w:w="50" w:type="dxa"/>
              <w:left w:w="100" w:type="dxa"/>
            </w:tcMar>
            <w:vAlign w:val="center"/>
          </w:tcPr>
          <w:p w14:paraId="0EEE2146" w14:textId="77777777" w:rsidR="00AD474D" w:rsidRDefault="00000000">
            <w:pPr>
              <w:spacing w:after="0" w:line="336" w:lineRule="auto"/>
              <w:ind w:left="314"/>
              <w:jc w:val="center"/>
            </w:pPr>
            <w:r>
              <w:rPr>
                <w:rFonts w:ascii="Times New Roman" w:hAnsi="Times New Roman"/>
                <w:color w:val="000000"/>
                <w:sz w:val="24"/>
              </w:rPr>
              <w:t>6.11</w:t>
            </w:r>
          </w:p>
        </w:tc>
        <w:tc>
          <w:tcPr>
            <w:tcW w:w="12960" w:type="dxa"/>
            <w:tcMar>
              <w:top w:w="50" w:type="dxa"/>
              <w:left w:w="100" w:type="dxa"/>
            </w:tcMar>
            <w:vAlign w:val="center"/>
          </w:tcPr>
          <w:p w14:paraId="607F38D8" w14:textId="77777777" w:rsidR="00AD474D" w:rsidRDefault="00000000">
            <w:pPr>
              <w:spacing w:after="0" w:line="336" w:lineRule="auto"/>
              <w:ind w:left="314"/>
              <w:jc w:val="both"/>
            </w:pPr>
            <w:r w:rsidRPr="00A93E68">
              <w:rPr>
                <w:rFonts w:ascii="Times New Roman" w:hAnsi="Times New Roman"/>
                <w:color w:val="000000"/>
                <w:sz w:val="24"/>
                <w:lang w:val="ru-RU"/>
              </w:rPr>
              <w:t xml:space="preserve">Движения плоскости и внутренние симметрии фигур (элементарные представления). </w:t>
            </w:r>
            <w:r>
              <w:rPr>
                <w:rFonts w:ascii="Times New Roman" w:hAnsi="Times New Roman"/>
                <w:color w:val="000000"/>
                <w:sz w:val="24"/>
              </w:rPr>
              <w:t>Параллельный перенос. Поворот</w:t>
            </w:r>
          </w:p>
        </w:tc>
      </w:tr>
    </w:tbl>
    <w:p w14:paraId="2AD44412" w14:textId="77777777" w:rsidR="00AD474D" w:rsidRDefault="00AD474D">
      <w:pPr>
        <w:spacing w:after="0"/>
        <w:ind w:left="120"/>
      </w:pPr>
    </w:p>
    <w:p w14:paraId="2C441EBD" w14:textId="77777777" w:rsidR="00AD474D" w:rsidRDefault="00AD474D">
      <w:pPr>
        <w:sectPr w:rsidR="00AD474D">
          <w:pgSz w:w="11906" w:h="16383"/>
          <w:pgMar w:top="1134" w:right="850" w:bottom="1134" w:left="1701" w:header="720" w:footer="720" w:gutter="0"/>
          <w:cols w:space="720"/>
        </w:sectPr>
      </w:pPr>
    </w:p>
    <w:p w14:paraId="4C5BF4FA" w14:textId="77777777" w:rsidR="00AD474D" w:rsidRPr="00A93E68" w:rsidRDefault="00000000">
      <w:pPr>
        <w:spacing w:before="199" w:after="199" w:line="336" w:lineRule="auto"/>
        <w:ind w:left="120"/>
        <w:rPr>
          <w:lang w:val="ru-RU"/>
        </w:rPr>
      </w:pPr>
      <w:bookmarkStart w:id="14" w:name="block-56996306"/>
      <w:bookmarkEnd w:id="13"/>
      <w:r w:rsidRPr="00A93E68">
        <w:rPr>
          <w:rFonts w:ascii="Times New Roman" w:hAnsi="Times New Roman"/>
          <w:b/>
          <w:color w:val="000000"/>
          <w:sz w:val="28"/>
          <w:lang w:val="ru-RU"/>
        </w:rPr>
        <w:lastRenderedPageBreak/>
        <w:t>ПРОВЕРЯЕМЫЕ НА ОГЭ ПО МАТЕМАТИКЕ ТРЕБОВАНИЯ К РЕЗУЛЬТАТАМ ОСВОЕНИЯ ОСНОВНОЙ ОБРАЗОВАТЕЛЬНОЙ ПРОГРАММЫ ОСНОВНОГО ОБЩЕГО ОБРАЗОВАНИЯ</w:t>
      </w:r>
    </w:p>
    <w:p w14:paraId="7ED1FD1F" w14:textId="77777777" w:rsidR="00AD474D" w:rsidRPr="00A93E68" w:rsidRDefault="00AD474D">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AD474D" w:rsidRPr="00A93E68" w14:paraId="5F6851AF" w14:textId="77777777">
        <w:trPr>
          <w:trHeight w:val="144"/>
        </w:trPr>
        <w:tc>
          <w:tcPr>
            <w:tcW w:w="1988" w:type="dxa"/>
            <w:tcMar>
              <w:top w:w="50" w:type="dxa"/>
              <w:left w:w="100" w:type="dxa"/>
            </w:tcMar>
            <w:vAlign w:val="center"/>
          </w:tcPr>
          <w:p w14:paraId="58E89A74" w14:textId="77777777" w:rsidR="00AD474D" w:rsidRDefault="00000000">
            <w:pPr>
              <w:spacing w:after="0"/>
              <w:ind w:left="272"/>
            </w:pPr>
            <w:r w:rsidRPr="00A93E68">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727" w:type="dxa"/>
            <w:tcMar>
              <w:top w:w="50" w:type="dxa"/>
              <w:left w:w="100" w:type="dxa"/>
            </w:tcMar>
            <w:vAlign w:val="center"/>
          </w:tcPr>
          <w:p w14:paraId="6E7A2848" w14:textId="77777777" w:rsidR="00AD474D" w:rsidRPr="00A93E68" w:rsidRDefault="00000000">
            <w:pPr>
              <w:spacing w:after="0"/>
              <w:ind w:left="272"/>
              <w:rPr>
                <w:lang w:val="ru-RU"/>
              </w:rPr>
            </w:pPr>
            <w:r w:rsidRPr="00A93E68">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AD474D" w:rsidRPr="00A93E68" w14:paraId="2440B95B" w14:textId="77777777">
        <w:trPr>
          <w:trHeight w:val="144"/>
        </w:trPr>
        <w:tc>
          <w:tcPr>
            <w:tcW w:w="1988" w:type="dxa"/>
            <w:tcMar>
              <w:top w:w="50" w:type="dxa"/>
              <w:left w:w="100" w:type="dxa"/>
            </w:tcMar>
            <w:vAlign w:val="center"/>
          </w:tcPr>
          <w:p w14:paraId="40128668" w14:textId="77777777" w:rsidR="00AD474D" w:rsidRDefault="00000000">
            <w:pPr>
              <w:spacing w:after="0" w:line="336" w:lineRule="auto"/>
              <w:ind w:left="314"/>
              <w:jc w:val="center"/>
            </w:pPr>
            <w:r>
              <w:rPr>
                <w:rFonts w:ascii="Times New Roman" w:hAnsi="Times New Roman"/>
                <w:color w:val="000000"/>
                <w:sz w:val="24"/>
              </w:rPr>
              <w:t>1</w:t>
            </w:r>
          </w:p>
        </w:tc>
        <w:tc>
          <w:tcPr>
            <w:tcW w:w="11727" w:type="dxa"/>
            <w:tcMar>
              <w:top w:w="50" w:type="dxa"/>
              <w:left w:w="100" w:type="dxa"/>
            </w:tcMar>
            <w:vAlign w:val="center"/>
          </w:tcPr>
          <w:p w14:paraId="21BB29D6" w14:textId="77777777" w:rsidR="00AD474D" w:rsidRPr="00A93E68" w:rsidRDefault="00000000">
            <w:pPr>
              <w:spacing w:after="0" w:line="336" w:lineRule="auto"/>
              <w:ind w:left="314"/>
              <w:jc w:val="both"/>
              <w:rPr>
                <w:lang w:val="ru-RU"/>
              </w:rPr>
            </w:pPr>
            <w:r w:rsidRPr="00A93E68">
              <w:rPr>
                <w:rFonts w:ascii="Times New Roman" w:hAnsi="Times New Roman"/>
                <w:color w:val="000000"/>
                <w:sz w:val="24"/>
                <w:lang w:val="ru-RU"/>
              </w:rPr>
              <w:t>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tc>
      </w:tr>
      <w:tr w:rsidR="00AD474D" w:rsidRPr="00A93E68" w14:paraId="16CB97A8" w14:textId="77777777">
        <w:trPr>
          <w:trHeight w:val="144"/>
        </w:trPr>
        <w:tc>
          <w:tcPr>
            <w:tcW w:w="1988" w:type="dxa"/>
            <w:tcMar>
              <w:top w:w="50" w:type="dxa"/>
              <w:left w:w="100" w:type="dxa"/>
            </w:tcMar>
            <w:vAlign w:val="center"/>
          </w:tcPr>
          <w:p w14:paraId="62139DE4" w14:textId="77777777" w:rsidR="00AD474D" w:rsidRDefault="00000000">
            <w:pPr>
              <w:spacing w:after="0" w:line="336" w:lineRule="auto"/>
              <w:ind w:left="314"/>
              <w:jc w:val="center"/>
            </w:pPr>
            <w:r>
              <w:rPr>
                <w:rFonts w:ascii="Times New Roman" w:hAnsi="Times New Roman"/>
                <w:color w:val="000000"/>
                <w:sz w:val="24"/>
              </w:rPr>
              <w:t>2</w:t>
            </w:r>
          </w:p>
        </w:tc>
        <w:tc>
          <w:tcPr>
            <w:tcW w:w="11727" w:type="dxa"/>
            <w:tcMar>
              <w:top w:w="50" w:type="dxa"/>
              <w:left w:w="100" w:type="dxa"/>
            </w:tcMar>
            <w:vAlign w:val="center"/>
          </w:tcPr>
          <w:p w14:paraId="259D18C2" w14:textId="77777777" w:rsidR="00AD474D" w:rsidRPr="00A93E68" w:rsidRDefault="00000000">
            <w:pPr>
              <w:spacing w:after="0" w:line="336" w:lineRule="auto"/>
              <w:ind w:left="314"/>
              <w:jc w:val="both"/>
              <w:rPr>
                <w:lang w:val="ru-RU"/>
              </w:rPr>
            </w:pPr>
            <w:r w:rsidRPr="00A93E68">
              <w:rPr>
                <w:rFonts w:ascii="Times New Roman" w:hAnsi="Times New Roman"/>
                <w:color w:val="000000"/>
                <w:sz w:val="24"/>
                <w:lang w:val="ru-RU"/>
              </w:rPr>
              <w:t>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tc>
      </w:tr>
      <w:tr w:rsidR="00AD474D" w:rsidRPr="00A93E68" w14:paraId="6DE8C6EA" w14:textId="77777777">
        <w:trPr>
          <w:trHeight w:val="144"/>
        </w:trPr>
        <w:tc>
          <w:tcPr>
            <w:tcW w:w="1988" w:type="dxa"/>
            <w:tcMar>
              <w:top w:w="50" w:type="dxa"/>
              <w:left w:w="100" w:type="dxa"/>
            </w:tcMar>
            <w:vAlign w:val="center"/>
          </w:tcPr>
          <w:p w14:paraId="1B85BEF5" w14:textId="77777777" w:rsidR="00AD474D" w:rsidRDefault="00000000">
            <w:pPr>
              <w:spacing w:after="0" w:line="336" w:lineRule="auto"/>
              <w:ind w:left="314"/>
              <w:jc w:val="center"/>
            </w:pPr>
            <w:r>
              <w:rPr>
                <w:rFonts w:ascii="Times New Roman" w:hAnsi="Times New Roman"/>
                <w:color w:val="000000"/>
                <w:sz w:val="24"/>
              </w:rPr>
              <w:t>3</w:t>
            </w:r>
          </w:p>
        </w:tc>
        <w:tc>
          <w:tcPr>
            <w:tcW w:w="11727" w:type="dxa"/>
            <w:tcMar>
              <w:top w:w="50" w:type="dxa"/>
              <w:left w:w="100" w:type="dxa"/>
            </w:tcMar>
            <w:vAlign w:val="center"/>
          </w:tcPr>
          <w:p w14:paraId="74FB75F2" w14:textId="77777777" w:rsidR="00AD474D" w:rsidRPr="00A93E68" w:rsidRDefault="00000000">
            <w:pPr>
              <w:spacing w:after="0" w:line="336" w:lineRule="auto"/>
              <w:ind w:left="314"/>
              <w:jc w:val="both"/>
              <w:rPr>
                <w:lang w:val="ru-RU"/>
              </w:rPr>
            </w:pPr>
            <w:r w:rsidRPr="00A93E68">
              <w:rPr>
                <w:rFonts w:ascii="Times New Roman" w:hAnsi="Times New Roman"/>
                <w:color w:val="000000"/>
                <w:sz w:val="24"/>
                <w:lang w:val="ru-RU"/>
              </w:rPr>
              <w:t>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tc>
      </w:tr>
      <w:tr w:rsidR="00AD474D" w:rsidRPr="00A93E68" w14:paraId="72E353D0" w14:textId="77777777">
        <w:trPr>
          <w:trHeight w:val="144"/>
        </w:trPr>
        <w:tc>
          <w:tcPr>
            <w:tcW w:w="1988" w:type="dxa"/>
            <w:tcMar>
              <w:top w:w="50" w:type="dxa"/>
              <w:left w:w="100" w:type="dxa"/>
            </w:tcMar>
            <w:vAlign w:val="center"/>
          </w:tcPr>
          <w:p w14:paraId="1623DE8B" w14:textId="77777777" w:rsidR="00AD474D" w:rsidRDefault="00000000">
            <w:pPr>
              <w:spacing w:after="0" w:line="336" w:lineRule="auto"/>
              <w:ind w:left="314"/>
              <w:jc w:val="center"/>
            </w:pPr>
            <w:r>
              <w:rPr>
                <w:rFonts w:ascii="Times New Roman" w:hAnsi="Times New Roman"/>
                <w:color w:val="000000"/>
                <w:sz w:val="24"/>
              </w:rPr>
              <w:t>4</w:t>
            </w:r>
          </w:p>
        </w:tc>
        <w:tc>
          <w:tcPr>
            <w:tcW w:w="11727" w:type="dxa"/>
            <w:tcMar>
              <w:top w:w="50" w:type="dxa"/>
              <w:left w:w="100" w:type="dxa"/>
            </w:tcMar>
            <w:vAlign w:val="center"/>
          </w:tcPr>
          <w:p w14:paraId="791D44BF" w14:textId="77777777" w:rsidR="00AD474D" w:rsidRPr="00A93E68" w:rsidRDefault="00000000">
            <w:pPr>
              <w:spacing w:after="0" w:line="336" w:lineRule="auto"/>
              <w:ind w:left="314"/>
              <w:jc w:val="both"/>
              <w:rPr>
                <w:lang w:val="ru-RU"/>
              </w:rPr>
            </w:pPr>
            <w:r w:rsidRPr="00A93E68">
              <w:rPr>
                <w:rFonts w:ascii="Times New Roman" w:hAnsi="Times New Roman"/>
                <w:color w:val="000000"/>
                <w:sz w:val="24"/>
                <w:lang w:val="ru-RU"/>
              </w:rPr>
              <w:t>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расчёты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tc>
      </w:tr>
      <w:tr w:rsidR="00AD474D" w:rsidRPr="00A93E68" w14:paraId="0DD579D0" w14:textId="77777777">
        <w:trPr>
          <w:trHeight w:val="144"/>
        </w:trPr>
        <w:tc>
          <w:tcPr>
            <w:tcW w:w="1988" w:type="dxa"/>
            <w:tcMar>
              <w:top w:w="50" w:type="dxa"/>
              <w:left w:w="100" w:type="dxa"/>
            </w:tcMar>
            <w:vAlign w:val="center"/>
          </w:tcPr>
          <w:p w14:paraId="1613394B" w14:textId="77777777" w:rsidR="00AD474D" w:rsidRDefault="00000000">
            <w:pPr>
              <w:spacing w:after="0" w:line="336" w:lineRule="auto"/>
              <w:ind w:left="314"/>
              <w:jc w:val="center"/>
            </w:pPr>
            <w:r>
              <w:rPr>
                <w:rFonts w:ascii="Times New Roman" w:hAnsi="Times New Roman"/>
                <w:color w:val="000000"/>
                <w:sz w:val="24"/>
              </w:rPr>
              <w:t>5</w:t>
            </w:r>
          </w:p>
        </w:tc>
        <w:tc>
          <w:tcPr>
            <w:tcW w:w="11727" w:type="dxa"/>
            <w:tcMar>
              <w:top w:w="50" w:type="dxa"/>
              <w:left w:w="100" w:type="dxa"/>
            </w:tcMar>
            <w:vAlign w:val="center"/>
          </w:tcPr>
          <w:p w14:paraId="7A89A6EB" w14:textId="77777777" w:rsidR="00AD474D" w:rsidRPr="00A93E68" w:rsidRDefault="00000000">
            <w:pPr>
              <w:spacing w:after="0" w:line="336" w:lineRule="auto"/>
              <w:ind w:left="314"/>
              <w:jc w:val="both"/>
              <w:rPr>
                <w:lang w:val="ru-RU"/>
              </w:rPr>
            </w:pPr>
            <w:r w:rsidRPr="00A93E68">
              <w:rPr>
                <w:rFonts w:ascii="Times New Roman" w:hAnsi="Times New Roman"/>
                <w:color w:val="000000"/>
                <w:sz w:val="24"/>
                <w:lang w:val="ru-RU"/>
              </w:rPr>
              <w:t xml:space="preserve">Умение оперировать понятиями: числовое равенство, уравнение с </w:t>
            </w:r>
            <w:r w:rsidRPr="00A93E68">
              <w:rPr>
                <w:rFonts w:ascii="Times New Roman" w:hAnsi="Times New Roman"/>
                <w:color w:val="000000"/>
                <w:sz w:val="24"/>
                <w:lang w:val="ru-RU"/>
              </w:rPr>
              <w:lastRenderedPageBreak/>
              <w:t>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tc>
      </w:tr>
      <w:tr w:rsidR="00AD474D" w:rsidRPr="00A93E68" w14:paraId="3E9C536B" w14:textId="77777777">
        <w:trPr>
          <w:trHeight w:val="144"/>
        </w:trPr>
        <w:tc>
          <w:tcPr>
            <w:tcW w:w="1988" w:type="dxa"/>
            <w:tcMar>
              <w:top w:w="50" w:type="dxa"/>
              <w:left w:w="100" w:type="dxa"/>
            </w:tcMar>
            <w:vAlign w:val="center"/>
          </w:tcPr>
          <w:p w14:paraId="51AEDE87" w14:textId="77777777" w:rsidR="00AD474D" w:rsidRDefault="00000000">
            <w:pPr>
              <w:spacing w:after="0" w:line="336" w:lineRule="auto"/>
              <w:ind w:left="314"/>
              <w:jc w:val="center"/>
            </w:pPr>
            <w:r>
              <w:rPr>
                <w:rFonts w:ascii="Times New Roman" w:hAnsi="Times New Roman"/>
                <w:color w:val="000000"/>
                <w:sz w:val="24"/>
              </w:rPr>
              <w:t>6</w:t>
            </w:r>
          </w:p>
        </w:tc>
        <w:tc>
          <w:tcPr>
            <w:tcW w:w="11727" w:type="dxa"/>
            <w:tcMar>
              <w:top w:w="50" w:type="dxa"/>
              <w:left w:w="100" w:type="dxa"/>
            </w:tcMar>
            <w:vAlign w:val="center"/>
          </w:tcPr>
          <w:p w14:paraId="3C9BC333" w14:textId="77777777" w:rsidR="00AD474D" w:rsidRPr="00A93E68" w:rsidRDefault="00000000">
            <w:pPr>
              <w:spacing w:after="0" w:line="336" w:lineRule="auto"/>
              <w:ind w:left="314"/>
              <w:jc w:val="both"/>
              <w:rPr>
                <w:lang w:val="ru-RU"/>
              </w:rPr>
            </w:pPr>
            <w:r w:rsidRPr="00A93E68">
              <w:rPr>
                <w:rFonts w:ascii="Times New Roman" w:hAnsi="Times New Roman"/>
                <w:color w:val="000000"/>
                <w:sz w:val="24"/>
                <w:lang w:val="ru-RU"/>
              </w:rPr>
              <w:t>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tc>
      </w:tr>
      <w:tr w:rsidR="00AD474D" w:rsidRPr="00A93E68" w14:paraId="20A6312B" w14:textId="77777777">
        <w:trPr>
          <w:trHeight w:val="144"/>
        </w:trPr>
        <w:tc>
          <w:tcPr>
            <w:tcW w:w="1988" w:type="dxa"/>
            <w:tcMar>
              <w:top w:w="50" w:type="dxa"/>
              <w:left w:w="100" w:type="dxa"/>
            </w:tcMar>
            <w:vAlign w:val="center"/>
          </w:tcPr>
          <w:p w14:paraId="0E390C30" w14:textId="77777777" w:rsidR="00AD474D" w:rsidRDefault="00000000">
            <w:pPr>
              <w:spacing w:after="0" w:line="336" w:lineRule="auto"/>
              <w:ind w:left="314"/>
              <w:jc w:val="center"/>
            </w:pPr>
            <w:r>
              <w:rPr>
                <w:rFonts w:ascii="Times New Roman" w:hAnsi="Times New Roman"/>
                <w:color w:val="000000"/>
                <w:sz w:val="24"/>
              </w:rPr>
              <w:t>7</w:t>
            </w:r>
          </w:p>
        </w:tc>
        <w:tc>
          <w:tcPr>
            <w:tcW w:w="11727" w:type="dxa"/>
            <w:tcMar>
              <w:top w:w="50" w:type="dxa"/>
              <w:left w:w="100" w:type="dxa"/>
            </w:tcMar>
            <w:vAlign w:val="center"/>
          </w:tcPr>
          <w:p w14:paraId="3D953886" w14:textId="77777777" w:rsidR="00AD474D" w:rsidRPr="00A93E68" w:rsidRDefault="00000000">
            <w:pPr>
              <w:spacing w:after="0" w:line="336" w:lineRule="auto"/>
              <w:ind w:left="314"/>
              <w:jc w:val="both"/>
              <w:rPr>
                <w:lang w:val="ru-RU"/>
              </w:rPr>
            </w:pPr>
            <w:r w:rsidRPr="00A93E68">
              <w:rPr>
                <w:rFonts w:ascii="Times New Roman" w:hAnsi="Times New Roman"/>
                <w:color w:val="000000"/>
                <w:sz w:val="24"/>
                <w:lang w:val="ru-RU"/>
              </w:rPr>
              <w:t>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tc>
      </w:tr>
      <w:tr w:rsidR="00AD474D" w:rsidRPr="00A93E68" w14:paraId="102E3A6A" w14:textId="77777777">
        <w:trPr>
          <w:trHeight w:val="144"/>
        </w:trPr>
        <w:tc>
          <w:tcPr>
            <w:tcW w:w="1988" w:type="dxa"/>
            <w:tcMar>
              <w:top w:w="50" w:type="dxa"/>
              <w:left w:w="100" w:type="dxa"/>
            </w:tcMar>
            <w:vAlign w:val="center"/>
          </w:tcPr>
          <w:p w14:paraId="22B8F2D9" w14:textId="77777777" w:rsidR="00AD474D" w:rsidRDefault="00000000">
            <w:pPr>
              <w:spacing w:after="0" w:line="336" w:lineRule="auto"/>
              <w:ind w:left="314"/>
              <w:jc w:val="center"/>
            </w:pPr>
            <w:r>
              <w:rPr>
                <w:rFonts w:ascii="Times New Roman" w:hAnsi="Times New Roman"/>
                <w:color w:val="000000"/>
                <w:sz w:val="24"/>
              </w:rPr>
              <w:t>8</w:t>
            </w:r>
          </w:p>
        </w:tc>
        <w:tc>
          <w:tcPr>
            <w:tcW w:w="11727" w:type="dxa"/>
            <w:tcMar>
              <w:top w:w="50" w:type="dxa"/>
              <w:left w:w="100" w:type="dxa"/>
            </w:tcMar>
            <w:vAlign w:val="center"/>
          </w:tcPr>
          <w:p w14:paraId="2C493976" w14:textId="77777777" w:rsidR="00AD474D" w:rsidRPr="00A93E68" w:rsidRDefault="00000000">
            <w:pPr>
              <w:spacing w:after="0" w:line="336" w:lineRule="auto"/>
              <w:ind w:left="314"/>
              <w:jc w:val="both"/>
              <w:rPr>
                <w:lang w:val="ru-RU"/>
              </w:rPr>
            </w:pPr>
            <w:r w:rsidRPr="00A93E68">
              <w:rPr>
                <w:rFonts w:ascii="Times New Roman" w:hAnsi="Times New Roman"/>
                <w:color w:val="000000"/>
                <w:sz w:val="24"/>
                <w:lang w:val="ru-RU"/>
              </w:rPr>
              <w:t>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tc>
      </w:tr>
      <w:tr w:rsidR="00AD474D" w:rsidRPr="00A93E68" w14:paraId="0E5B0F38" w14:textId="77777777">
        <w:trPr>
          <w:trHeight w:val="144"/>
        </w:trPr>
        <w:tc>
          <w:tcPr>
            <w:tcW w:w="1988" w:type="dxa"/>
            <w:tcMar>
              <w:top w:w="50" w:type="dxa"/>
              <w:left w:w="100" w:type="dxa"/>
            </w:tcMar>
            <w:vAlign w:val="center"/>
          </w:tcPr>
          <w:p w14:paraId="5883A01D" w14:textId="77777777" w:rsidR="00AD474D" w:rsidRDefault="00000000">
            <w:pPr>
              <w:spacing w:after="0" w:line="336" w:lineRule="auto"/>
              <w:ind w:left="314"/>
              <w:jc w:val="center"/>
            </w:pPr>
            <w:r>
              <w:rPr>
                <w:rFonts w:ascii="Times New Roman" w:hAnsi="Times New Roman"/>
                <w:color w:val="000000"/>
                <w:sz w:val="24"/>
              </w:rPr>
              <w:t>9</w:t>
            </w:r>
          </w:p>
        </w:tc>
        <w:tc>
          <w:tcPr>
            <w:tcW w:w="11727" w:type="dxa"/>
            <w:tcMar>
              <w:top w:w="50" w:type="dxa"/>
              <w:left w:w="100" w:type="dxa"/>
            </w:tcMar>
            <w:vAlign w:val="center"/>
          </w:tcPr>
          <w:p w14:paraId="4CA26DCC" w14:textId="77777777" w:rsidR="00AD474D" w:rsidRPr="00A93E68" w:rsidRDefault="00000000">
            <w:pPr>
              <w:spacing w:after="0" w:line="336" w:lineRule="auto"/>
              <w:ind w:left="314"/>
              <w:jc w:val="both"/>
              <w:rPr>
                <w:lang w:val="ru-RU"/>
              </w:rPr>
            </w:pPr>
            <w:r w:rsidRPr="00A93E68">
              <w:rPr>
                <w:rFonts w:ascii="Times New Roman" w:hAnsi="Times New Roman"/>
                <w:color w:val="000000"/>
                <w:sz w:val="24"/>
                <w:lang w:val="ru-RU"/>
              </w:rPr>
              <w:t xml:space="preserve">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четырёхугольник, </w:t>
            </w:r>
            <w:r w:rsidRPr="00A93E68">
              <w:rPr>
                <w:rFonts w:ascii="Times New Roman" w:hAnsi="Times New Roman"/>
                <w:color w:val="000000"/>
                <w:sz w:val="24"/>
                <w:lang w:val="ru-RU"/>
              </w:rPr>
              <w:lastRenderedPageBreak/>
              <w:t>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tc>
      </w:tr>
      <w:tr w:rsidR="00AD474D" w:rsidRPr="00A93E68" w14:paraId="75F2181F" w14:textId="77777777">
        <w:trPr>
          <w:trHeight w:val="144"/>
        </w:trPr>
        <w:tc>
          <w:tcPr>
            <w:tcW w:w="1988" w:type="dxa"/>
            <w:tcMar>
              <w:top w:w="50" w:type="dxa"/>
              <w:left w:w="100" w:type="dxa"/>
            </w:tcMar>
            <w:vAlign w:val="center"/>
          </w:tcPr>
          <w:p w14:paraId="56637E3B" w14:textId="77777777" w:rsidR="00AD474D" w:rsidRDefault="00000000">
            <w:pPr>
              <w:spacing w:after="0" w:line="336" w:lineRule="auto"/>
              <w:ind w:left="314"/>
              <w:jc w:val="center"/>
            </w:pPr>
            <w:r>
              <w:rPr>
                <w:rFonts w:ascii="Times New Roman" w:hAnsi="Times New Roman"/>
                <w:color w:val="000000"/>
                <w:sz w:val="24"/>
              </w:rPr>
              <w:t>10</w:t>
            </w:r>
          </w:p>
        </w:tc>
        <w:tc>
          <w:tcPr>
            <w:tcW w:w="11727" w:type="dxa"/>
            <w:tcMar>
              <w:top w:w="50" w:type="dxa"/>
              <w:left w:w="100" w:type="dxa"/>
            </w:tcMar>
            <w:vAlign w:val="center"/>
          </w:tcPr>
          <w:p w14:paraId="41EE81B0" w14:textId="77777777" w:rsidR="00AD474D" w:rsidRPr="00A93E68" w:rsidRDefault="00000000">
            <w:pPr>
              <w:spacing w:after="0" w:line="336" w:lineRule="auto"/>
              <w:ind w:left="314"/>
              <w:jc w:val="both"/>
              <w:rPr>
                <w:lang w:val="ru-RU"/>
              </w:rPr>
            </w:pPr>
            <w:r w:rsidRPr="00A93E68">
              <w:rPr>
                <w:rFonts w:ascii="Times New Roman" w:hAnsi="Times New Roman"/>
                <w:color w:val="000000"/>
                <w:sz w:val="24"/>
                <w:lang w:val="ru-RU"/>
              </w:rPr>
              <w:t>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tc>
      </w:tr>
      <w:tr w:rsidR="00AD474D" w:rsidRPr="00A93E68" w14:paraId="1B15C924" w14:textId="77777777">
        <w:trPr>
          <w:trHeight w:val="144"/>
        </w:trPr>
        <w:tc>
          <w:tcPr>
            <w:tcW w:w="1988" w:type="dxa"/>
            <w:tcMar>
              <w:top w:w="50" w:type="dxa"/>
              <w:left w:w="100" w:type="dxa"/>
            </w:tcMar>
            <w:vAlign w:val="center"/>
          </w:tcPr>
          <w:p w14:paraId="63945FA3" w14:textId="77777777" w:rsidR="00AD474D" w:rsidRDefault="00000000">
            <w:pPr>
              <w:spacing w:after="0" w:line="336" w:lineRule="auto"/>
              <w:ind w:left="314"/>
              <w:jc w:val="center"/>
            </w:pPr>
            <w:r>
              <w:rPr>
                <w:rFonts w:ascii="Times New Roman" w:hAnsi="Times New Roman"/>
                <w:color w:val="000000"/>
                <w:sz w:val="24"/>
              </w:rPr>
              <w:t>11</w:t>
            </w:r>
          </w:p>
        </w:tc>
        <w:tc>
          <w:tcPr>
            <w:tcW w:w="11727" w:type="dxa"/>
            <w:tcMar>
              <w:top w:w="50" w:type="dxa"/>
              <w:left w:w="100" w:type="dxa"/>
            </w:tcMar>
            <w:vAlign w:val="center"/>
          </w:tcPr>
          <w:p w14:paraId="4E25CC27" w14:textId="77777777" w:rsidR="00AD474D" w:rsidRPr="00A93E68" w:rsidRDefault="00000000">
            <w:pPr>
              <w:spacing w:after="0" w:line="336" w:lineRule="auto"/>
              <w:ind w:left="314"/>
              <w:jc w:val="both"/>
              <w:rPr>
                <w:lang w:val="ru-RU"/>
              </w:rPr>
            </w:pPr>
            <w:r w:rsidRPr="00A93E68">
              <w:rPr>
                <w:rFonts w:ascii="Times New Roman" w:hAnsi="Times New Roman"/>
                <w:color w:val="000000"/>
                <w:sz w:val="24"/>
                <w:lang w:val="ru-RU"/>
              </w:rPr>
              <w:t>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tc>
      </w:tr>
      <w:tr w:rsidR="00AD474D" w:rsidRPr="00A93E68" w14:paraId="73D17475" w14:textId="77777777">
        <w:trPr>
          <w:trHeight w:val="144"/>
        </w:trPr>
        <w:tc>
          <w:tcPr>
            <w:tcW w:w="1988" w:type="dxa"/>
            <w:tcMar>
              <w:top w:w="50" w:type="dxa"/>
              <w:left w:w="100" w:type="dxa"/>
            </w:tcMar>
            <w:vAlign w:val="center"/>
          </w:tcPr>
          <w:p w14:paraId="2DD21CCE" w14:textId="77777777" w:rsidR="00AD474D" w:rsidRDefault="00000000">
            <w:pPr>
              <w:spacing w:after="0" w:line="336" w:lineRule="auto"/>
              <w:ind w:left="314"/>
              <w:jc w:val="center"/>
            </w:pPr>
            <w:r>
              <w:rPr>
                <w:rFonts w:ascii="Times New Roman" w:hAnsi="Times New Roman"/>
                <w:color w:val="000000"/>
                <w:sz w:val="24"/>
              </w:rPr>
              <w:t>12</w:t>
            </w:r>
          </w:p>
        </w:tc>
        <w:tc>
          <w:tcPr>
            <w:tcW w:w="11727" w:type="dxa"/>
            <w:tcMar>
              <w:top w:w="50" w:type="dxa"/>
              <w:left w:w="100" w:type="dxa"/>
            </w:tcMar>
            <w:vAlign w:val="center"/>
          </w:tcPr>
          <w:p w14:paraId="70A7E38C" w14:textId="77777777" w:rsidR="00AD474D" w:rsidRPr="00A93E68" w:rsidRDefault="00000000">
            <w:pPr>
              <w:spacing w:after="0" w:line="336" w:lineRule="auto"/>
              <w:ind w:left="314"/>
              <w:jc w:val="both"/>
              <w:rPr>
                <w:lang w:val="ru-RU"/>
              </w:rPr>
            </w:pPr>
            <w:r w:rsidRPr="00A93E68">
              <w:rPr>
                <w:rFonts w:ascii="Times New Roman" w:hAnsi="Times New Roman"/>
                <w:color w:val="000000"/>
                <w:sz w:val="24"/>
                <w:lang w:val="ru-RU"/>
              </w:rPr>
              <w:t>Умение изображать плоские фигуры и их комбинации, пространственные фигуры от руки, с помощью чертёжных инструментов и электронных средств по текстовому или символьному описанию</w:t>
            </w:r>
          </w:p>
        </w:tc>
      </w:tr>
      <w:tr w:rsidR="00AD474D" w:rsidRPr="00A93E68" w14:paraId="55644629" w14:textId="77777777">
        <w:trPr>
          <w:trHeight w:val="144"/>
        </w:trPr>
        <w:tc>
          <w:tcPr>
            <w:tcW w:w="1988" w:type="dxa"/>
            <w:tcMar>
              <w:top w:w="50" w:type="dxa"/>
              <w:left w:w="100" w:type="dxa"/>
            </w:tcMar>
            <w:vAlign w:val="center"/>
          </w:tcPr>
          <w:p w14:paraId="456D9D6C" w14:textId="77777777" w:rsidR="00AD474D" w:rsidRDefault="00000000">
            <w:pPr>
              <w:spacing w:after="0" w:line="336" w:lineRule="auto"/>
              <w:ind w:left="314"/>
              <w:jc w:val="center"/>
            </w:pPr>
            <w:r>
              <w:rPr>
                <w:rFonts w:ascii="Times New Roman" w:hAnsi="Times New Roman"/>
                <w:color w:val="000000"/>
                <w:sz w:val="24"/>
              </w:rPr>
              <w:t>13</w:t>
            </w:r>
          </w:p>
        </w:tc>
        <w:tc>
          <w:tcPr>
            <w:tcW w:w="11727" w:type="dxa"/>
            <w:tcMar>
              <w:top w:w="50" w:type="dxa"/>
              <w:left w:w="100" w:type="dxa"/>
            </w:tcMar>
            <w:vAlign w:val="center"/>
          </w:tcPr>
          <w:p w14:paraId="193D07E3" w14:textId="77777777" w:rsidR="00AD474D" w:rsidRPr="00A93E68" w:rsidRDefault="00000000">
            <w:pPr>
              <w:spacing w:after="0" w:line="336" w:lineRule="auto"/>
              <w:ind w:left="314"/>
              <w:jc w:val="both"/>
              <w:rPr>
                <w:lang w:val="ru-RU"/>
              </w:rPr>
            </w:pPr>
            <w:r w:rsidRPr="00A93E68">
              <w:rPr>
                <w:rFonts w:ascii="Times New Roman" w:hAnsi="Times New Roman"/>
                <w:color w:val="000000"/>
                <w:sz w:val="24"/>
                <w:lang w:val="ru-RU"/>
              </w:rPr>
              <w:t>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tc>
      </w:tr>
      <w:tr w:rsidR="00AD474D" w:rsidRPr="00A93E68" w14:paraId="5BE34B07" w14:textId="77777777">
        <w:trPr>
          <w:trHeight w:val="144"/>
        </w:trPr>
        <w:tc>
          <w:tcPr>
            <w:tcW w:w="1988" w:type="dxa"/>
            <w:tcMar>
              <w:top w:w="50" w:type="dxa"/>
              <w:left w:w="100" w:type="dxa"/>
            </w:tcMar>
            <w:vAlign w:val="center"/>
          </w:tcPr>
          <w:p w14:paraId="02E483AA" w14:textId="77777777" w:rsidR="00AD474D" w:rsidRDefault="00000000">
            <w:pPr>
              <w:spacing w:after="0" w:line="336" w:lineRule="auto"/>
              <w:ind w:left="314"/>
              <w:jc w:val="center"/>
            </w:pPr>
            <w:r>
              <w:rPr>
                <w:rFonts w:ascii="Times New Roman" w:hAnsi="Times New Roman"/>
                <w:color w:val="000000"/>
                <w:sz w:val="24"/>
              </w:rPr>
              <w:t>14</w:t>
            </w:r>
          </w:p>
        </w:tc>
        <w:tc>
          <w:tcPr>
            <w:tcW w:w="11727" w:type="dxa"/>
            <w:tcMar>
              <w:top w:w="50" w:type="dxa"/>
              <w:left w:w="100" w:type="dxa"/>
            </w:tcMar>
            <w:vAlign w:val="center"/>
          </w:tcPr>
          <w:p w14:paraId="139BD266" w14:textId="77777777" w:rsidR="00AD474D" w:rsidRPr="00A93E68" w:rsidRDefault="00000000">
            <w:pPr>
              <w:spacing w:after="0" w:line="336" w:lineRule="auto"/>
              <w:ind w:left="314"/>
              <w:jc w:val="both"/>
              <w:rPr>
                <w:lang w:val="ru-RU"/>
              </w:rPr>
            </w:pPr>
            <w:r w:rsidRPr="00A93E68">
              <w:rPr>
                <w:rFonts w:ascii="Times New Roman" w:hAnsi="Times New Roman"/>
                <w:color w:val="000000"/>
                <w:sz w:val="24"/>
                <w:lang w:val="ru-RU"/>
              </w:rPr>
              <w:t xml:space="preserve">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w:t>
            </w:r>
            <w:r w:rsidRPr="00A93E68">
              <w:rPr>
                <w:rFonts w:ascii="Times New Roman" w:hAnsi="Times New Roman"/>
                <w:color w:val="000000"/>
                <w:sz w:val="24"/>
                <w:lang w:val="ru-RU"/>
              </w:rPr>
              <w:lastRenderedPageBreak/>
              <w:t>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tc>
      </w:tr>
      <w:tr w:rsidR="00AD474D" w:rsidRPr="00A93E68" w14:paraId="3723A4DB" w14:textId="77777777">
        <w:trPr>
          <w:trHeight w:val="144"/>
        </w:trPr>
        <w:tc>
          <w:tcPr>
            <w:tcW w:w="1988" w:type="dxa"/>
            <w:tcMar>
              <w:top w:w="50" w:type="dxa"/>
              <w:left w:w="100" w:type="dxa"/>
            </w:tcMar>
            <w:vAlign w:val="center"/>
          </w:tcPr>
          <w:p w14:paraId="39C23052" w14:textId="77777777" w:rsidR="00AD474D" w:rsidRDefault="00000000">
            <w:pPr>
              <w:spacing w:after="0" w:line="336" w:lineRule="auto"/>
              <w:ind w:left="314"/>
              <w:jc w:val="center"/>
            </w:pPr>
            <w:r>
              <w:rPr>
                <w:rFonts w:ascii="Times New Roman" w:hAnsi="Times New Roman"/>
                <w:color w:val="000000"/>
                <w:sz w:val="24"/>
              </w:rPr>
              <w:t>15</w:t>
            </w:r>
          </w:p>
        </w:tc>
        <w:tc>
          <w:tcPr>
            <w:tcW w:w="11727" w:type="dxa"/>
            <w:tcMar>
              <w:top w:w="50" w:type="dxa"/>
              <w:left w:w="100" w:type="dxa"/>
            </w:tcMar>
            <w:vAlign w:val="center"/>
          </w:tcPr>
          <w:p w14:paraId="69C49F64" w14:textId="77777777" w:rsidR="00AD474D" w:rsidRPr="00A93E68" w:rsidRDefault="00000000">
            <w:pPr>
              <w:spacing w:after="0" w:line="336" w:lineRule="auto"/>
              <w:ind w:left="314"/>
              <w:jc w:val="both"/>
              <w:rPr>
                <w:lang w:val="ru-RU"/>
              </w:rPr>
            </w:pPr>
            <w:r w:rsidRPr="00A93E68">
              <w:rPr>
                <w:rFonts w:ascii="Times New Roman" w:hAnsi="Times New Roman"/>
                <w:color w:val="000000"/>
                <w:sz w:val="24"/>
                <w:lang w:val="ru-RU"/>
              </w:rPr>
              <w:t>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tc>
      </w:tr>
      <w:tr w:rsidR="00AD474D" w:rsidRPr="00A93E68" w14:paraId="7E7AB125" w14:textId="77777777">
        <w:trPr>
          <w:trHeight w:val="144"/>
        </w:trPr>
        <w:tc>
          <w:tcPr>
            <w:tcW w:w="1988" w:type="dxa"/>
            <w:tcMar>
              <w:top w:w="50" w:type="dxa"/>
              <w:left w:w="100" w:type="dxa"/>
            </w:tcMar>
            <w:vAlign w:val="center"/>
          </w:tcPr>
          <w:p w14:paraId="6D78441E" w14:textId="77777777" w:rsidR="00AD474D" w:rsidRDefault="00000000">
            <w:pPr>
              <w:spacing w:after="0" w:line="336" w:lineRule="auto"/>
              <w:ind w:left="314"/>
              <w:jc w:val="center"/>
            </w:pPr>
            <w:r>
              <w:rPr>
                <w:rFonts w:ascii="Times New Roman" w:hAnsi="Times New Roman"/>
                <w:color w:val="000000"/>
                <w:sz w:val="24"/>
              </w:rPr>
              <w:t>16</w:t>
            </w:r>
          </w:p>
        </w:tc>
        <w:tc>
          <w:tcPr>
            <w:tcW w:w="11727" w:type="dxa"/>
            <w:tcMar>
              <w:top w:w="50" w:type="dxa"/>
              <w:left w:w="100" w:type="dxa"/>
            </w:tcMar>
            <w:vAlign w:val="center"/>
          </w:tcPr>
          <w:p w14:paraId="39DA1594" w14:textId="77777777" w:rsidR="00AD474D" w:rsidRPr="00A93E68" w:rsidRDefault="00000000">
            <w:pPr>
              <w:spacing w:after="0" w:line="336" w:lineRule="auto"/>
              <w:ind w:left="314"/>
              <w:jc w:val="both"/>
              <w:rPr>
                <w:lang w:val="ru-RU"/>
              </w:rPr>
            </w:pPr>
            <w:r w:rsidRPr="00A93E68">
              <w:rPr>
                <w:rFonts w:ascii="Times New Roman" w:hAnsi="Times New Roman"/>
                <w:color w:val="000000"/>
                <w:sz w:val="24"/>
                <w:lang w:val="ru-RU"/>
              </w:rPr>
              <w:t>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tc>
      </w:tr>
    </w:tbl>
    <w:p w14:paraId="43EAC53D" w14:textId="77777777" w:rsidR="00AD474D" w:rsidRPr="00A93E68" w:rsidRDefault="00AD474D">
      <w:pPr>
        <w:rPr>
          <w:lang w:val="ru-RU"/>
        </w:rPr>
        <w:sectPr w:rsidR="00AD474D" w:rsidRPr="00A93E68">
          <w:pgSz w:w="11906" w:h="16383"/>
          <w:pgMar w:top="1134" w:right="850" w:bottom="1134" w:left="1701" w:header="720" w:footer="720" w:gutter="0"/>
          <w:cols w:space="720"/>
        </w:sectPr>
      </w:pPr>
    </w:p>
    <w:p w14:paraId="209D851C" w14:textId="77777777" w:rsidR="00AD474D" w:rsidRPr="00A93E68" w:rsidRDefault="00000000">
      <w:pPr>
        <w:spacing w:before="199" w:after="199" w:line="336" w:lineRule="auto"/>
        <w:ind w:left="120"/>
        <w:rPr>
          <w:lang w:val="ru-RU"/>
        </w:rPr>
      </w:pPr>
      <w:bookmarkStart w:id="15" w:name="block-56996307"/>
      <w:bookmarkEnd w:id="14"/>
      <w:r w:rsidRPr="00A93E68">
        <w:rPr>
          <w:rFonts w:ascii="Times New Roman" w:hAnsi="Times New Roman"/>
          <w:b/>
          <w:color w:val="000000"/>
          <w:sz w:val="28"/>
          <w:lang w:val="ru-RU"/>
        </w:rPr>
        <w:lastRenderedPageBreak/>
        <w:t>ПЕРЕЧЕНЬ ЭЛЕМЕНТОВ СОДЕРЖАНИЯ, ПРОВЕРЯЕМЫХ НА ОГЭ ПО МАТЕМАТИКЕ</w:t>
      </w:r>
    </w:p>
    <w:p w14:paraId="560855BE" w14:textId="77777777" w:rsidR="00AD474D" w:rsidRPr="00A93E68" w:rsidRDefault="00AD474D">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4"/>
        <w:gridCol w:w="8316"/>
      </w:tblGrid>
      <w:tr w:rsidR="00AD474D" w14:paraId="1A9000FE" w14:textId="77777777">
        <w:trPr>
          <w:trHeight w:val="144"/>
        </w:trPr>
        <w:tc>
          <w:tcPr>
            <w:tcW w:w="1203" w:type="dxa"/>
            <w:tcMar>
              <w:top w:w="50" w:type="dxa"/>
              <w:left w:w="100" w:type="dxa"/>
            </w:tcMar>
            <w:vAlign w:val="center"/>
          </w:tcPr>
          <w:p w14:paraId="18CE3A4F" w14:textId="77777777" w:rsidR="00AD474D" w:rsidRDefault="00000000">
            <w:pPr>
              <w:spacing w:after="0"/>
              <w:ind w:left="272"/>
            </w:pPr>
            <w:r w:rsidRPr="00A93E68">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960" w:type="dxa"/>
            <w:tcMar>
              <w:top w:w="50" w:type="dxa"/>
              <w:left w:w="100" w:type="dxa"/>
            </w:tcMar>
            <w:vAlign w:val="center"/>
          </w:tcPr>
          <w:p w14:paraId="3A9FABD6" w14:textId="77777777" w:rsidR="00AD474D" w:rsidRDefault="00000000">
            <w:pPr>
              <w:spacing w:after="0"/>
              <w:ind w:left="272"/>
            </w:pPr>
            <w:r>
              <w:rPr>
                <w:rFonts w:ascii="Times New Roman" w:hAnsi="Times New Roman"/>
                <w:b/>
                <w:color w:val="000000"/>
                <w:sz w:val="24"/>
              </w:rPr>
              <w:t xml:space="preserve"> Проверяемый элемент содержания </w:t>
            </w:r>
          </w:p>
        </w:tc>
      </w:tr>
      <w:tr w:rsidR="00AD474D" w14:paraId="71E8BE8E" w14:textId="77777777">
        <w:trPr>
          <w:trHeight w:val="144"/>
        </w:trPr>
        <w:tc>
          <w:tcPr>
            <w:tcW w:w="1203" w:type="dxa"/>
            <w:tcMar>
              <w:top w:w="50" w:type="dxa"/>
              <w:left w:w="100" w:type="dxa"/>
            </w:tcMar>
            <w:vAlign w:val="center"/>
          </w:tcPr>
          <w:p w14:paraId="2182D85B" w14:textId="77777777" w:rsidR="00AD474D" w:rsidRDefault="00000000">
            <w:pPr>
              <w:spacing w:after="0" w:line="360" w:lineRule="auto"/>
              <w:ind w:left="314"/>
              <w:jc w:val="center"/>
            </w:pPr>
            <w:r>
              <w:rPr>
                <w:rFonts w:ascii="Times New Roman" w:hAnsi="Times New Roman"/>
                <w:color w:val="000000"/>
                <w:sz w:val="24"/>
              </w:rPr>
              <w:t>1</w:t>
            </w:r>
          </w:p>
        </w:tc>
        <w:tc>
          <w:tcPr>
            <w:tcW w:w="12960" w:type="dxa"/>
            <w:tcMar>
              <w:top w:w="50" w:type="dxa"/>
              <w:left w:w="100" w:type="dxa"/>
            </w:tcMar>
            <w:vAlign w:val="center"/>
          </w:tcPr>
          <w:p w14:paraId="33B2EADC" w14:textId="77777777" w:rsidR="00AD474D" w:rsidRDefault="00000000">
            <w:pPr>
              <w:spacing w:after="0" w:line="360" w:lineRule="auto"/>
              <w:ind w:left="314"/>
            </w:pPr>
            <w:r>
              <w:rPr>
                <w:rFonts w:ascii="Times New Roman" w:hAnsi="Times New Roman"/>
                <w:color w:val="000000"/>
                <w:sz w:val="24"/>
              </w:rPr>
              <w:t>Числа и вычисления</w:t>
            </w:r>
          </w:p>
        </w:tc>
      </w:tr>
      <w:tr w:rsidR="00AD474D" w:rsidRPr="00A93E68" w14:paraId="7D88ECE5" w14:textId="77777777">
        <w:trPr>
          <w:trHeight w:val="144"/>
        </w:trPr>
        <w:tc>
          <w:tcPr>
            <w:tcW w:w="1203" w:type="dxa"/>
            <w:tcMar>
              <w:top w:w="50" w:type="dxa"/>
              <w:left w:w="100" w:type="dxa"/>
            </w:tcMar>
            <w:vAlign w:val="center"/>
          </w:tcPr>
          <w:p w14:paraId="08E3361D" w14:textId="77777777" w:rsidR="00AD474D" w:rsidRDefault="00000000">
            <w:pPr>
              <w:spacing w:after="0" w:line="360" w:lineRule="auto"/>
              <w:ind w:left="314"/>
              <w:jc w:val="center"/>
            </w:pPr>
            <w:r>
              <w:rPr>
                <w:rFonts w:ascii="Times New Roman" w:hAnsi="Times New Roman"/>
                <w:color w:val="000000"/>
                <w:sz w:val="24"/>
              </w:rPr>
              <w:t>1.1</w:t>
            </w:r>
          </w:p>
        </w:tc>
        <w:tc>
          <w:tcPr>
            <w:tcW w:w="12960" w:type="dxa"/>
            <w:tcMar>
              <w:top w:w="50" w:type="dxa"/>
              <w:left w:w="100" w:type="dxa"/>
            </w:tcMar>
            <w:vAlign w:val="center"/>
          </w:tcPr>
          <w:p w14:paraId="0F9FB900" w14:textId="77777777" w:rsidR="00AD474D" w:rsidRPr="00A93E68" w:rsidRDefault="00000000">
            <w:pPr>
              <w:spacing w:after="0" w:line="360" w:lineRule="auto"/>
              <w:ind w:left="314"/>
              <w:jc w:val="both"/>
              <w:rPr>
                <w:lang w:val="ru-RU"/>
              </w:rPr>
            </w:pPr>
            <w:r w:rsidRPr="00A93E68">
              <w:rPr>
                <w:rFonts w:ascii="Times New Roman" w:hAnsi="Times New Roman"/>
                <w:color w:val="000000"/>
                <w:sz w:val="24"/>
                <w:lang w:val="ru-RU"/>
              </w:rPr>
              <w:t>Натуральные и целые числа. Признаки делимости целых чисел</w:t>
            </w:r>
          </w:p>
        </w:tc>
      </w:tr>
      <w:tr w:rsidR="00AD474D" w:rsidRPr="00A93E68" w14:paraId="56A071D1" w14:textId="77777777">
        <w:trPr>
          <w:trHeight w:val="144"/>
        </w:trPr>
        <w:tc>
          <w:tcPr>
            <w:tcW w:w="1203" w:type="dxa"/>
            <w:tcMar>
              <w:top w:w="50" w:type="dxa"/>
              <w:left w:w="100" w:type="dxa"/>
            </w:tcMar>
            <w:vAlign w:val="center"/>
          </w:tcPr>
          <w:p w14:paraId="08F4FA5E" w14:textId="77777777" w:rsidR="00AD474D" w:rsidRDefault="00000000">
            <w:pPr>
              <w:spacing w:after="0" w:line="360" w:lineRule="auto"/>
              <w:ind w:left="314"/>
              <w:jc w:val="center"/>
            </w:pPr>
            <w:r>
              <w:rPr>
                <w:rFonts w:ascii="Times New Roman" w:hAnsi="Times New Roman"/>
                <w:color w:val="000000"/>
                <w:sz w:val="24"/>
              </w:rPr>
              <w:t>1.2</w:t>
            </w:r>
          </w:p>
        </w:tc>
        <w:tc>
          <w:tcPr>
            <w:tcW w:w="12960" w:type="dxa"/>
            <w:tcMar>
              <w:top w:w="50" w:type="dxa"/>
              <w:left w:w="100" w:type="dxa"/>
            </w:tcMar>
            <w:vAlign w:val="center"/>
          </w:tcPr>
          <w:p w14:paraId="39358E4A" w14:textId="77777777" w:rsidR="00AD474D" w:rsidRPr="00A93E68" w:rsidRDefault="00000000">
            <w:pPr>
              <w:spacing w:after="0" w:line="360" w:lineRule="auto"/>
              <w:ind w:left="314"/>
              <w:jc w:val="both"/>
              <w:rPr>
                <w:lang w:val="ru-RU"/>
              </w:rPr>
            </w:pPr>
            <w:r w:rsidRPr="00A93E68">
              <w:rPr>
                <w:rFonts w:ascii="Times New Roman" w:hAnsi="Times New Roman"/>
                <w:color w:val="000000"/>
                <w:sz w:val="24"/>
                <w:lang w:val="ru-RU"/>
              </w:rPr>
              <w:t>Обыкновенные и десятичные дроби, проценты, бесконечные периодические дроби</w:t>
            </w:r>
          </w:p>
        </w:tc>
      </w:tr>
      <w:tr w:rsidR="00AD474D" w:rsidRPr="00A93E68" w14:paraId="0EDFFCA5" w14:textId="77777777">
        <w:trPr>
          <w:trHeight w:val="144"/>
        </w:trPr>
        <w:tc>
          <w:tcPr>
            <w:tcW w:w="1203" w:type="dxa"/>
            <w:tcMar>
              <w:top w:w="50" w:type="dxa"/>
              <w:left w:w="100" w:type="dxa"/>
            </w:tcMar>
            <w:vAlign w:val="center"/>
          </w:tcPr>
          <w:p w14:paraId="643B3CF5" w14:textId="77777777" w:rsidR="00AD474D" w:rsidRDefault="00000000">
            <w:pPr>
              <w:spacing w:after="0" w:line="360" w:lineRule="auto"/>
              <w:ind w:left="314"/>
              <w:jc w:val="center"/>
            </w:pPr>
            <w:r>
              <w:rPr>
                <w:rFonts w:ascii="Times New Roman" w:hAnsi="Times New Roman"/>
                <w:color w:val="000000"/>
                <w:sz w:val="24"/>
              </w:rPr>
              <w:t>1.3</w:t>
            </w:r>
          </w:p>
        </w:tc>
        <w:tc>
          <w:tcPr>
            <w:tcW w:w="12960" w:type="dxa"/>
            <w:tcMar>
              <w:top w:w="50" w:type="dxa"/>
              <w:left w:w="100" w:type="dxa"/>
            </w:tcMar>
            <w:vAlign w:val="center"/>
          </w:tcPr>
          <w:p w14:paraId="4F9E81A2" w14:textId="77777777" w:rsidR="00AD474D" w:rsidRPr="00A93E68" w:rsidRDefault="00000000">
            <w:pPr>
              <w:spacing w:after="0" w:line="360" w:lineRule="auto"/>
              <w:ind w:left="314"/>
              <w:jc w:val="both"/>
              <w:rPr>
                <w:lang w:val="ru-RU"/>
              </w:rPr>
            </w:pPr>
            <w:r w:rsidRPr="00A93E68">
              <w:rPr>
                <w:rFonts w:ascii="Times New Roman" w:hAnsi="Times New Roman"/>
                <w:color w:val="000000"/>
                <w:sz w:val="24"/>
                <w:lang w:val="ru-RU"/>
              </w:rPr>
              <w:t xml:space="preserve">Рациональные числа. Арифметические операции с рациональными числами </w:t>
            </w:r>
          </w:p>
        </w:tc>
      </w:tr>
      <w:tr w:rsidR="00AD474D" w:rsidRPr="00A93E68" w14:paraId="55761538" w14:textId="77777777">
        <w:trPr>
          <w:trHeight w:val="144"/>
        </w:trPr>
        <w:tc>
          <w:tcPr>
            <w:tcW w:w="1203" w:type="dxa"/>
            <w:tcMar>
              <w:top w:w="50" w:type="dxa"/>
              <w:left w:w="100" w:type="dxa"/>
            </w:tcMar>
            <w:vAlign w:val="center"/>
          </w:tcPr>
          <w:p w14:paraId="41EC02C9" w14:textId="77777777" w:rsidR="00AD474D" w:rsidRDefault="00000000">
            <w:pPr>
              <w:spacing w:after="0" w:line="360" w:lineRule="auto"/>
              <w:ind w:left="314"/>
              <w:jc w:val="center"/>
            </w:pPr>
            <w:r>
              <w:rPr>
                <w:rFonts w:ascii="Times New Roman" w:hAnsi="Times New Roman"/>
                <w:color w:val="000000"/>
                <w:sz w:val="24"/>
              </w:rPr>
              <w:t>1.4</w:t>
            </w:r>
          </w:p>
        </w:tc>
        <w:tc>
          <w:tcPr>
            <w:tcW w:w="12960" w:type="dxa"/>
            <w:tcMar>
              <w:top w:w="50" w:type="dxa"/>
              <w:left w:w="100" w:type="dxa"/>
            </w:tcMar>
            <w:vAlign w:val="center"/>
          </w:tcPr>
          <w:p w14:paraId="16339F61" w14:textId="77777777" w:rsidR="00AD474D" w:rsidRPr="00A93E68" w:rsidRDefault="00000000">
            <w:pPr>
              <w:spacing w:after="0" w:line="360" w:lineRule="auto"/>
              <w:ind w:left="314"/>
              <w:jc w:val="both"/>
              <w:rPr>
                <w:lang w:val="ru-RU"/>
              </w:rPr>
            </w:pPr>
            <w:r w:rsidRPr="00A93E68">
              <w:rPr>
                <w:rFonts w:ascii="Times New Roman" w:hAnsi="Times New Roman"/>
                <w:color w:val="000000"/>
                <w:sz w:val="24"/>
                <w:lang w:val="ru-RU"/>
              </w:rPr>
              <w:t>Действительные числа. Арифметические операции с действительными числами</w:t>
            </w:r>
          </w:p>
        </w:tc>
      </w:tr>
      <w:tr w:rsidR="00AD474D" w:rsidRPr="00A93E68" w14:paraId="3BA51C5E" w14:textId="77777777">
        <w:trPr>
          <w:trHeight w:val="144"/>
        </w:trPr>
        <w:tc>
          <w:tcPr>
            <w:tcW w:w="1203" w:type="dxa"/>
            <w:tcMar>
              <w:top w:w="50" w:type="dxa"/>
              <w:left w:w="100" w:type="dxa"/>
            </w:tcMar>
            <w:vAlign w:val="center"/>
          </w:tcPr>
          <w:p w14:paraId="2E18DC0A" w14:textId="77777777" w:rsidR="00AD474D" w:rsidRDefault="00000000">
            <w:pPr>
              <w:spacing w:after="0" w:line="360" w:lineRule="auto"/>
              <w:ind w:left="314"/>
              <w:jc w:val="center"/>
            </w:pPr>
            <w:r>
              <w:rPr>
                <w:rFonts w:ascii="Times New Roman" w:hAnsi="Times New Roman"/>
                <w:color w:val="000000"/>
                <w:sz w:val="24"/>
              </w:rPr>
              <w:t>1.5</w:t>
            </w:r>
          </w:p>
        </w:tc>
        <w:tc>
          <w:tcPr>
            <w:tcW w:w="12960" w:type="dxa"/>
            <w:tcMar>
              <w:top w:w="50" w:type="dxa"/>
              <w:left w:w="100" w:type="dxa"/>
            </w:tcMar>
            <w:vAlign w:val="center"/>
          </w:tcPr>
          <w:p w14:paraId="0ABE252E" w14:textId="77777777" w:rsidR="00AD474D" w:rsidRPr="00A93E68" w:rsidRDefault="00000000">
            <w:pPr>
              <w:spacing w:after="0" w:line="360" w:lineRule="auto"/>
              <w:ind w:left="314"/>
              <w:jc w:val="both"/>
              <w:rPr>
                <w:lang w:val="ru-RU"/>
              </w:rPr>
            </w:pPr>
            <w:r w:rsidRPr="00A93E68">
              <w:rPr>
                <w:rFonts w:ascii="Times New Roman" w:hAnsi="Times New Roman"/>
                <w:color w:val="000000"/>
                <w:sz w:val="24"/>
                <w:lang w:val="ru-RU"/>
              </w:rPr>
              <w:t>Приближённые вычисления, правила округления, прикидка и оценка результата вычислений</w:t>
            </w:r>
          </w:p>
        </w:tc>
      </w:tr>
      <w:tr w:rsidR="00AD474D" w14:paraId="0E741D73" w14:textId="77777777">
        <w:trPr>
          <w:trHeight w:val="144"/>
        </w:trPr>
        <w:tc>
          <w:tcPr>
            <w:tcW w:w="1203" w:type="dxa"/>
            <w:tcMar>
              <w:top w:w="50" w:type="dxa"/>
              <w:left w:w="100" w:type="dxa"/>
            </w:tcMar>
            <w:vAlign w:val="center"/>
          </w:tcPr>
          <w:p w14:paraId="483E2700" w14:textId="77777777" w:rsidR="00AD474D" w:rsidRDefault="00000000">
            <w:pPr>
              <w:spacing w:after="0" w:line="360" w:lineRule="auto"/>
              <w:ind w:left="314"/>
              <w:jc w:val="center"/>
            </w:pPr>
            <w:r>
              <w:rPr>
                <w:rFonts w:ascii="Times New Roman" w:hAnsi="Times New Roman"/>
                <w:color w:val="000000"/>
                <w:sz w:val="24"/>
              </w:rPr>
              <w:t>2</w:t>
            </w:r>
          </w:p>
        </w:tc>
        <w:tc>
          <w:tcPr>
            <w:tcW w:w="12960" w:type="dxa"/>
            <w:tcMar>
              <w:top w:w="50" w:type="dxa"/>
              <w:left w:w="100" w:type="dxa"/>
            </w:tcMar>
            <w:vAlign w:val="center"/>
          </w:tcPr>
          <w:p w14:paraId="136B1793" w14:textId="77777777" w:rsidR="00AD474D" w:rsidRDefault="00000000">
            <w:pPr>
              <w:spacing w:after="0" w:line="360" w:lineRule="auto"/>
              <w:ind w:left="314"/>
            </w:pPr>
            <w:r>
              <w:rPr>
                <w:rFonts w:ascii="Times New Roman" w:hAnsi="Times New Roman"/>
                <w:color w:val="000000"/>
                <w:sz w:val="24"/>
              </w:rPr>
              <w:t>Алгебраические выражения</w:t>
            </w:r>
          </w:p>
        </w:tc>
      </w:tr>
      <w:tr w:rsidR="00AD474D" w:rsidRPr="00A93E68" w14:paraId="3118157A" w14:textId="77777777">
        <w:trPr>
          <w:trHeight w:val="144"/>
        </w:trPr>
        <w:tc>
          <w:tcPr>
            <w:tcW w:w="1203" w:type="dxa"/>
            <w:tcMar>
              <w:top w:w="50" w:type="dxa"/>
              <w:left w:w="100" w:type="dxa"/>
            </w:tcMar>
            <w:vAlign w:val="center"/>
          </w:tcPr>
          <w:p w14:paraId="179A7D5A" w14:textId="77777777" w:rsidR="00AD474D" w:rsidRDefault="00000000">
            <w:pPr>
              <w:spacing w:after="0" w:line="360" w:lineRule="auto"/>
              <w:ind w:left="314"/>
              <w:jc w:val="center"/>
            </w:pPr>
            <w:r>
              <w:rPr>
                <w:rFonts w:ascii="Times New Roman" w:hAnsi="Times New Roman"/>
                <w:color w:val="000000"/>
                <w:sz w:val="24"/>
              </w:rPr>
              <w:t>2.1</w:t>
            </w:r>
          </w:p>
        </w:tc>
        <w:tc>
          <w:tcPr>
            <w:tcW w:w="12960" w:type="dxa"/>
            <w:tcMar>
              <w:top w:w="50" w:type="dxa"/>
              <w:left w:w="100" w:type="dxa"/>
            </w:tcMar>
            <w:vAlign w:val="center"/>
          </w:tcPr>
          <w:p w14:paraId="1CC79E7E" w14:textId="77777777" w:rsidR="00AD474D" w:rsidRPr="00A93E68" w:rsidRDefault="00000000">
            <w:pPr>
              <w:spacing w:after="0" w:line="360" w:lineRule="auto"/>
              <w:ind w:left="314"/>
              <w:rPr>
                <w:lang w:val="ru-RU"/>
              </w:rPr>
            </w:pPr>
            <w:r w:rsidRPr="00A93E68">
              <w:rPr>
                <w:rFonts w:ascii="Times New Roman" w:hAnsi="Times New Roman"/>
                <w:color w:val="000000"/>
                <w:sz w:val="24"/>
                <w:lang w:val="ru-RU"/>
              </w:rPr>
              <w:t xml:space="preserve">Буквенные выражения (выражения с переменными) </w:t>
            </w:r>
          </w:p>
        </w:tc>
      </w:tr>
      <w:tr w:rsidR="00AD474D" w14:paraId="2004CAD2" w14:textId="77777777">
        <w:trPr>
          <w:trHeight w:val="144"/>
        </w:trPr>
        <w:tc>
          <w:tcPr>
            <w:tcW w:w="1203" w:type="dxa"/>
            <w:tcMar>
              <w:top w:w="50" w:type="dxa"/>
              <w:left w:w="100" w:type="dxa"/>
            </w:tcMar>
            <w:vAlign w:val="center"/>
          </w:tcPr>
          <w:p w14:paraId="03FCAAA9" w14:textId="77777777" w:rsidR="00AD474D" w:rsidRDefault="00000000">
            <w:pPr>
              <w:spacing w:after="0" w:line="360" w:lineRule="auto"/>
              <w:ind w:left="314"/>
              <w:jc w:val="center"/>
            </w:pPr>
            <w:r>
              <w:rPr>
                <w:rFonts w:ascii="Times New Roman" w:hAnsi="Times New Roman"/>
                <w:color w:val="000000"/>
                <w:sz w:val="24"/>
              </w:rPr>
              <w:t>2.2</w:t>
            </w:r>
          </w:p>
        </w:tc>
        <w:tc>
          <w:tcPr>
            <w:tcW w:w="12960" w:type="dxa"/>
            <w:tcMar>
              <w:top w:w="50" w:type="dxa"/>
              <w:left w:w="100" w:type="dxa"/>
            </w:tcMar>
            <w:vAlign w:val="center"/>
          </w:tcPr>
          <w:p w14:paraId="0F2BD7DC" w14:textId="77777777" w:rsidR="00AD474D" w:rsidRDefault="00000000">
            <w:pPr>
              <w:spacing w:after="0" w:line="360" w:lineRule="auto"/>
              <w:ind w:left="314"/>
              <w:jc w:val="both"/>
            </w:pPr>
            <w:r w:rsidRPr="00A93E68">
              <w:rPr>
                <w:rFonts w:ascii="Times New Roman" w:hAnsi="Times New Roman"/>
                <w:color w:val="000000"/>
                <w:sz w:val="24"/>
                <w:lang w:val="ru-RU"/>
              </w:rPr>
              <w:t xml:space="preserve">Степень с целым показателем. Степень с рациональным показателем. </w:t>
            </w:r>
            <w:r>
              <w:rPr>
                <w:rFonts w:ascii="Times New Roman" w:hAnsi="Times New Roman"/>
                <w:color w:val="000000"/>
                <w:sz w:val="24"/>
              </w:rPr>
              <w:t>Свойства степени</w:t>
            </w:r>
          </w:p>
        </w:tc>
      </w:tr>
      <w:tr w:rsidR="00AD474D" w14:paraId="41ED478E" w14:textId="77777777">
        <w:trPr>
          <w:trHeight w:val="144"/>
        </w:trPr>
        <w:tc>
          <w:tcPr>
            <w:tcW w:w="1203" w:type="dxa"/>
            <w:tcMar>
              <w:top w:w="50" w:type="dxa"/>
              <w:left w:w="100" w:type="dxa"/>
            </w:tcMar>
            <w:vAlign w:val="center"/>
          </w:tcPr>
          <w:p w14:paraId="72E5A118" w14:textId="77777777" w:rsidR="00AD474D" w:rsidRDefault="00000000">
            <w:pPr>
              <w:spacing w:after="0" w:line="360" w:lineRule="auto"/>
              <w:ind w:left="314"/>
              <w:jc w:val="center"/>
            </w:pPr>
            <w:r>
              <w:rPr>
                <w:rFonts w:ascii="Times New Roman" w:hAnsi="Times New Roman"/>
                <w:color w:val="000000"/>
                <w:sz w:val="24"/>
              </w:rPr>
              <w:t>2.3</w:t>
            </w:r>
          </w:p>
        </w:tc>
        <w:tc>
          <w:tcPr>
            <w:tcW w:w="12960" w:type="dxa"/>
            <w:tcMar>
              <w:top w:w="50" w:type="dxa"/>
              <w:left w:w="100" w:type="dxa"/>
            </w:tcMar>
            <w:vAlign w:val="center"/>
          </w:tcPr>
          <w:p w14:paraId="6E620882" w14:textId="77777777" w:rsidR="00AD474D" w:rsidRDefault="00000000">
            <w:pPr>
              <w:spacing w:after="0" w:line="360" w:lineRule="auto"/>
              <w:ind w:left="314"/>
              <w:jc w:val="both"/>
            </w:pPr>
            <w:r>
              <w:rPr>
                <w:rFonts w:ascii="Times New Roman" w:hAnsi="Times New Roman"/>
                <w:color w:val="000000"/>
                <w:sz w:val="24"/>
              </w:rPr>
              <w:t xml:space="preserve">Многочлены </w:t>
            </w:r>
          </w:p>
        </w:tc>
      </w:tr>
      <w:tr w:rsidR="00AD474D" w14:paraId="5489FB36" w14:textId="77777777">
        <w:trPr>
          <w:trHeight w:val="144"/>
        </w:trPr>
        <w:tc>
          <w:tcPr>
            <w:tcW w:w="1203" w:type="dxa"/>
            <w:tcMar>
              <w:top w:w="50" w:type="dxa"/>
              <w:left w:w="100" w:type="dxa"/>
            </w:tcMar>
            <w:vAlign w:val="center"/>
          </w:tcPr>
          <w:p w14:paraId="46DEF4D1" w14:textId="77777777" w:rsidR="00AD474D" w:rsidRDefault="00000000">
            <w:pPr>
              <w:spacing w:after="0" w:line="360" w:lineRule="auto"/>
              <w:ind w:left="314"/>
              <w:jc w:val="center"/>
            </w:pPr>
            <w:r>
              <w:rPr>
                <w:rFonts w:ascii="Times New Roman" w:hAnsi="Times New Roman"/>
                <w:color w:val="000000"/>
                <w:sz w:val="24"/>
              </w:rPr>
              <w:t>2.4</w:t>
            </w:r>
          </w:p>
        </w:tc>
        <w:tc>
          <w:tcPr>
            <w:tcW w:w="12960" w:type="dxa"/>
            <w:tcMar>
              <w:top w:w="50" w:type="dxa"/>
              <w:left w:w="100" w:type="dxa"/>
            </w:tcMar>
            <w:vAlign w:val="center"/>
          </w:tcPr>
          <w:p w14:paraId="7262D4C8" w14:textId="77777777" w:rsidR="00AD474D" w:rsidRDefault="00000000">
            <w:pPr>
              <w:spacing w:after="0" w:line="360" w:lineRule="auto"/>
              <w:ind w:left="314"/>
              <w:jc w:val="both"/>
            </w:pPr>
            <w:r>
              <w:rPr>
                <w:rFonts w:ascii="Times New Roman" w:hAnsi="Times New Roman"/>
                <w:color w:val="000000"/>
                <w:sz w:val="24"/>
              </w:rPr>
              <w:t xml:space="preserve">Алгебраическая дробь </w:t>
            </w:r>
          </w:p>
        </w:tc>
      </w:tr>
      <w:tr w:rsidR="00AD474D" w:rsidRPr="00A93E68" w14:paraId="29769154" w14:textId="77777777">
        <w:trPr>
          <w:trHeight w:val="144"/>
        </w:trPr>
        <w:tc>
          <w:tcPr>
            <w:tcW w:w="1203" w:type="dxa"/>
            <w:tcMar>
              <w:top w:w="50" w:type="dxa"/>
              <w:left w:w="100" w:type="dxa"/>
            </w:tcMar>
            <w:vAlign w:val="center"/>
          </w:tcPr>
          <w:p w14:paraId="4C771883" w14:textId="77777777" w:rsidR="00AD474D" w:rsidRDefault="00000000">
            <w:pPr>
              <w:spacing w:after="0" w:line="360" w:lineRule="auto"/>
              <w:ind w:left="314"/>
              <w:jc w:val="center"/>
            </w:pPr>
            <w:r>
              <w:rPr>
                <w:rFonts w:ascii="Times New Roman" w:hAnsi="Times New Roman"/>
                <w:color w:val="000000"/>
                <w:sz w:val="24"/>
              </w:rPr>
              <w:t>2.5</w:t>
            </w:r>
          </w:p>
        </w:tc>
        <w:tc>
          <w:tcPr>
            <w:tcW w:w="12960" w:type="dxa"/>
            <w:tcMar>
              <w:top w:w="50" w:type="dxa"/>
              <w:left w:w="100" w:type="dxa"/>
            </w:tcMar>
            <w:vAlign w:val="center"/>
          </w:tcPr>
          <w:p w14:paraId="0FF447E3" w14:textId="77777777" w:rsidR="00AD474D" w:rsidRPr="00A93E68" w:rsidRDefault="00000000">
            <w:pPr>
              <w:spacing w:after="0" w:line="360" w:lineRule="auto"/>
              <w:ind w:left="314"/>
              <w:jc w:val="both"/>
              <w:rPr>
                <w:lang w:val="ru-RU"/>
              </w:rPr>
            </w:pPr>
            <w:r w:rsidRPr="00A93E68">
              <w:rPr>
                <w:rFonts w:ascii="Times New Roman" w:hAnsi="Times New Roman"/>
                <w:color w:val="000000"/>
                <w:sz w:val="24"/>
                <w:lang w:val="ru-RU"/>
              </w:rPr>
              <w:t xml:space="preserve">Арифметический корень натуральной степени. Действия с арифметическими корнями натуральной степени </w:t>
            </w:r>
          </w:p>
        </w:tc>
      </w:tr>
      <w:tr w:rsidR="00AD474D" w14:paraId="6DA9393C" w14:textId="77777777">
        <w:trPr>
          <w:trHeight w:val="144"/>
        </w:trPr>
        <w:tc>
          <w:tcPr>
            <w:tcW w:w="1203" w:type="dxa"/>
            <w:tcMar>
              <w:top w:w="50" w:type="dxa"/>
              <w:left w:w="100" w:type="dxa"/>
            </w:tcMar>
            <w:vAlign w:val="center"/>
          </w:tcPr>
          <w:p w14:paraId="44B21064" w14:textId="77777777" w:rsidR="00AD474D" w:rsidRDefault="00000000">
            <w:pPr>
              <w:spacing w:after="0" w:line="360" w:lineRule="auto"/>
              <w:ind w:left="314"/>
              <w:jc w:val="center"/>
            </w:pPr>
            <w:r>
              <w:rPr>
                <w:rFonts w:ascii="Times New Roman" w:hAnsi="Times New Roman"/>
                <w:color w:val="000000"/>
                <w:sz w:val="24"/>
              </w:rPr>
              <w:t>3</w:t>
            </w:r>
          </w:p>
        </w:tc>
        <w:tc>
          <w:tcPr>
            <w:tcW w:w="12960" w:type="dxa"/>
            <w:tcMar>
              <w:top w:w="50" w:type="dxa"/>
              <w:left w:w="100" w:type="dxa"/>
            </w:tcMar>
            <w:vAlign w:val="center"/>
          </w:tcPr>
          <w:p w14:paraId="7E2BB41A" w14:textId="77777777" w:rsidR="00AD474D" w:rsidRDefault="00000000">
            <w:pPr>
              <w:spacing w:after="0" w:line="360" w:lineRule="auto"/>
              <w:ind w:left="314"/>
            </w:pPr>
            <w:r>
              <w:rPr>
                <w:rFonts w:ascii="Times New Roman" w:hAnsi="Times New Roman"/>
                <w:color w:val="000000"/>
                <w:sz w:val="24"/>
              </w:rPr>
              <w:t>Уравнения и неравенства</w:t>
            </w:r>
          </w:p>
        </w:tc>
      </w:tr>
      <w:tr w:rsidR="00AD474D" w14:paraId="65919F4E" w14:textId="77777777">
        <w:trPr>
          <w:trHeight w:val="144"/>
        </w:trPr>
        <w:tc>
          <w:tcPr>
            <w:tcW w:w="1203" w:type="dxa"/>
            <w:tcMar>
              <w:top w:w="50" w:type="dxa"/>
              <w:left w:w="100" w:type="dxa"/>
            </w:tcMar>
            <w:vAlign w:val="center"/>
          </w:tcPr>
          <w:p w14:paraId="1005B34D" w14:textId="77777777" w:rsidR="00AD474D" w:rsidRDefault="00000000">
            <w:pPr>
              <w:spacing w:after="0" w:line="360" w:lineRule="auto"/>
              <w:ind w:left="314"/>
              <w:jc w:val="center"/>
            </w:pPr>
            <w:r>
              <w:rPr>
                <w:rFonts w:ascii="Times New Roman" w:hAnsi="Times New Roman"/>
                <w:color w:val="000000"/>
                <w:sz w:val="24"/>
              </w:rPr>
              <w:t>3.1</w:t>
            </w:r>
          </w:p>
        </w:tc>
        <w:tc>
          <w:tcPr>
            <w:tcW w:w="12960" w:type="dxa"/>
            <w:tcMar>
              <w:top w:w="50" w:type="dxa"/>
              <w:left w:w="100" w:type="dxa"/>
            </w:tcMar>
            <w:vAlign w:val="center"/>
          </w:tcPr>
          <w:p w14:paraId="45BC583B" w14:textId="77777777" w:rsidR="00AD474D" w:rsidRDefault="00000000">
            <w:pPr>
              <w:spacing w:after="0" w:line="360" w:lineRule="auto"/>
              <w:ind w:left="314"/>
              <w:jc w:val="both"/>
            </w:pPr>
            <w:r w:rsidRPr="00A93E68">
              <w:rPr>
                <w:rFonts w:ascii="Times New Roman" w:hAnsi="Times New Roman"/>
                <w:color w:val="000000"/>
                <w:sz w:val="24"/>
                <w:lang w:val="ru-RU"/>
              </w:rPr>
              <w:t xml:space="preserve">Целые и дробно-рациональные уравнения. </w:t>
            </w:r>
            <w:r>
              <w:rPr>
                <w:rFonts w:ascii="Times New Roman" w:hAnsi="Times New Roman"/>
                <w:color w:val="000000"/>
                <w:sz w:val="24"/>
              </w:rPr>
              <w:t>Системы и совокупности уравнений</w:t>
            </w:r>
          </w:p>
        </w:tc>
      </w:tr>
      <w:tr w:rsidR="00AD474D" w14:paraId="34508F00" w14:textId="77777777">
        <w:trPr>
          <w:trHeight w:val="144"/>
        </w:trPr>
        <w:tc>
          <w:tcPr>
            <w:tcW w:w="1203" w:type="dxa"/>
            <w:tcMar>
              <w:top w:w="50" w:type="dxa"/>
              <w:left w:w="100" w:type="dxa"/>
            </w:tcMar>
            <w:vAlign w:val="center"/>
          </w:tcPr>
          <w:p w14:paraId="1E99654E" w14:textId="77777777" w:rsidR="00AD474D" w:rsidRDefault="00000000">
            <w:pPr>
              <w:spacing w:after="0" w:line="360" w:lineRule="auto"/>
              <w:ind w:left="314"/>
              <w:jc w:val="center"/>
            </w:pPr>
            <w:r>
              <w:rPr>
                <w:rFonts w:ascii="Times New Roman" w:hAnsi="Times New Roman"/>
                <w:color w:val="000000"/>
                <w:sz w:val="24"/>
              </w:rPr>
              <w:t>3.2</w:t>
            </w:r>
          </w:p>
        </w:tc>
        <w:tc>
          <w:tcPr>
            <w:tcW w:w="12960" w:type="dxa"/>
            <w:tcMar>
              <w:top w:w="50" w:type="dxa"/>
              <w:left w:w="100" w:type="dxa"/>
            </w:tcMar>
            <w:vAlign w:val="center"/>
          </w:tcPr>
          <w:p w14:paraId="7DD01F60" w14:textId="77777777" w:rsidR="00AD474D" w:rsidRDefault="00000000">
            <w:pPr>
              <w:spacing w:after="0" w:line="360" w:lineRule="auto"/>
              <w:ind w:left="314"/>
              <w:jc w:val="both"/>
            </w:pPr>
            <w:r w:rsidRPr="00A93E68">
              <w:rPr>
                <w:rFonts w:ascii="Times New Roman" w:hAnsi="Times New Roman"/>
                <w:color w:val="000000"/>
                <w:sz w:val="24"/>
                <w:lang w:val="ru-RU"/>
              </w:rPr>
              <w:t xml:space="preserve">Целые и дробно-рациональные неравенства. </w:t>
            </w:r>
            <w:r>
              <w:rPr>
                <w:rFonts w:ascii="Times New Roman" w:hAnsi="Times New Roman"/>
                <w:color w:val="000000"/>
                <w:sz w:val="24"/>
              </w:rPr>
              <w:t>Системы и совокупности неравенств</w:t>
            </w:r>
          </w:p>
        </w:tc>
      </w:tr>
      <w:tr w:rsidR="00AD474D" w14:paraId="2672056E" w14:textId="77777777">
        <w:trPr>
          <w:trHeight w:val="144"/>
        </w:trPr>
        <w:tc>
          <w:tcPr>
            <w:tcW w:w="1203" w:type="dxa"/>
            <w:tcMar>
              <w:top w:w="50" w:type="dxa"/>
              <w:left w:w="100" w:type="dxa"/>
            </w:tcMar>
            <w:vAlign w:val="center"/>
          </w:tcPr>
          <w:p w14:paraId="118AC6D9" w14:textId="77777777" w:rsidR="00AD474D" w:rsidRDefault="00000000">
            <w:pPr>
              <w:spacing w:after="0" w:line="360" w:lineRule="auto"/>
              <w:ind w:left="314"/>
              <w:jc w:val="center"/>
            </w:pPr>
            <w:r>
              <w:rPr>
                <w:rFonts w:ascii="Times New Roman" w:hAnsi="Times New Roman"/>
                <w:color w:val="000000"/>
                <w:sz w:val="24"/>
              </w:rPr>
              <w:t>3.3</w:t>
            </w:r>
          </w:p>
        </w:tc>
        <w:tc>
          <w:tcPr>
            <w:tcW w:w="12960" w:type="dxa"/>
            <w:tcMar>
              <w:top w:w="50" w:type="dxa"/>
              <w:left w:w="100" w:type="dxa"/>
            </w:tcMar>
            <w:vAlign w:val="center"/>
          </w:tcPr>
          <w:p w14:paraId="13FB3020" w14:textId="77777777" w:rsidR="00AD474D" w:rsidRDefault="00000000">
            <w:pPr>
              <w:spacing w:after="0" w:line="360" w:lineRule="auto"/>
              <w:ind w:left="314"/>
              <w:jc w:val="both"/>
            </w:pPr>
            <w:r>
              <w:rPr>
                <w:rFonts w:ascii="Times New Roman" w:hAnsi="Times New Roman"/>
                <w:color w:val="000000"/>
                <w:sz w:val="24"/>
              </w:rPr>
              <w:t>Решение текстовых задач</w:t>
            </w:r>
          </w:p>
        </w:tc>
      </w:tr>
      <w:tr w:rsidR="00AD474D" w14:paraId="3A76939C" w14:textId="77777777">
        <w:trPr>
          <w:trHeight w:val="144"/>
        </w:trPr>
        <w:tc>
          <w:tcPr>
            <w:tcW w:w="1203" w:type="dxa"/>
            <w:tcMar>
              <w:top w:w="50" w:type="dxa"/>
              <w:left w:w="100" w:type="dxa"/>
            </w:tcMar>
            <w:vAlign w:val="center"/>
          </w:tcPr>
          <w:p w14:paraId="7F472393" w14:textId="77777777" w:rsidR="00AD474D" w:rsidRDefault="00000000">
            <w:pPr>
              <w:spacing w:after="0" w:line="360" w:lineRule="auto"/>
              <w:ind w:left="314"/>
              <w:jc w:val="center"/>
            </w:pPr>
            <w:r>
              <w:rPr>
                <w:rFonts w:ascii="Times New Roman" w:hAnsi="Times New Roman"/>
                <w:color w:val="000000"/>
                <w:sz w:val="24"/>
              </w:rPr>
              <w:t>4</w:t>
            </w:r>
          </w:p>
        </w:tc>
        <w:tc>
          <w:tcPr>
            <w:tcW w:w="12960" w:type="dxa"/>
            <w:tcMar>
              <w:top w:w="50" w:type="dxa"/>
              <w:left w:w="100" w:type="dxa"/>
            </w:tcMar>
            <w:vAlign w:val="center"/>
          </w:tcPr>
          <w:p w14:paraId="672CBDB4" w14:textId="77777777" w:rsidR="00AD474D" w:rsidRDefault="00000000">
            <w:pPr>
              <w:spacing w:after="0" w:line="360" w:lineRule="auto"/>
              <w:ind w:left="314"/>
            </w:pPr>
            <w:r>
              <w:rPr>
                <w:rFonts w:ascii="Times New Roman" w:hAnsi="Times New Roman"/>
                <w:color w:val="000000"/>
                <w:sz w:val="24"/>
              </w:rPr>
              <w:t>Числовые последовательности</w:t>
            </w:r>
          </w:p>
        </w:tc>
      </w:tr>
      <w:tr w:rsidR="00AD474D" w14:paraId="392E8017" w14:textId="77777777">
        <w:trPr>
          <w:trHeight w:val="144"/>
        </w:trPr>
        <w:tc>
          <w:tcPr>
            <w:tcW w:w="1203" w:type="dxa"/>
            <w:tcMar>
              <w:top w:w="50" w:type="dxa"/>
              <w:left w:w="100" w:type="dxa"/>
            </w:tcMar>
            <w:vAlign w:val="center"/>
          </w:tcPr>
          <w:p w14:paraId="72098CC1" w14:textId="77777777" w:rsidR="00AD474D" w:rsidRDefault="00000000">
            <w:pPr>
              <w:spacing w:after="0" w:line="360" w:lineRule="auto"/>
              <w:ind w:left="314"/>
              <w:jc w:val="center"/>
            </w:pPr>
            <w:r>
              <w:rPr>
                <w:rFonts w:ascii="Times New Roman" w:hAnsi="Times New Roman"/>
                <w:color w:val="000000"/>
                <w:sz w:val="24"/>
              </w:rPr>
              <w:t>4.1</w:t>
            </w:r>
          </w:p>
        </w:tc>
        <w:tc>
          <w:tcPr>
            <w:tcW w:w="12960" w:type="dxa"/>
            <w:tcMar>
              <w:top w:w="50" w:type="dxa"/>
              <w:left w:w="100" w:type="dxa"/>
            </w:tcMar>
            <w:vAlign w:val="center"/>
          </w:tcPr>
          <w:p w14:paraId="7369B415" w14:textId="77777777" w:rsidR="00AD474D" w:rsidRDefault="00000000">
            <w:pPr>
              <w:spacing w:after="0" w:line="360" w:lineRule="auto"/>
              <w:ind w:left="314"/>
              <w:jc w:val="both"/>
            </w:pPr>
            <w:r>
              <w:rPr>
                <w:rFonts w:ascii="Times New Roman" w:hAnsi="Times New Roman"/>
                <w:color w:val="000000"/>
                <w:sz w:val="24"/>
              </w:rPr>
              <w:t>Последовательности, способы задания последовательностей</w:t>
            </w:r>
          </w:p>
        </w:tc>
      </w:tr>
      <w:tr w:rsidR="00AD474D" w:rsidRPr="00A93E68" w14:paraId="27D9044B" w14:textId="77777777">
        <w:trPr>
          <w:trHeight w:val="144"/>
        </w:trPr>
        <w:tc>
          <w:tcPr>
            <w:tcW w:w="1203" w:type="dxa"/>
            <w:tcMar>
              <w:top w:w="50" w:type="dxa"/>
              <w:left w:w="100" w:type="dxa"/>
            </w:tcMar>
            <w:vAlign w:val="center"/>
          </w:tcPr>
          <w:p w14:paraId="47F4D2F0" w14:textId="77777777" w:rsidR="00AD474D" w:rsidRDefault="00000000">
            <w:pPr>
              <w:spacing w:after="0" w:line="360" w:lineRule="auto"/>
              <w:ind w:left="314"/>
              <w:jc w:val="center"/>
            </w:pPr>
            <w:r>
              <w:rPr>
                <w:rFonts w:ascii="Times New Roman" w:hAnsi="Times New Roman"/>
                <w:color w:val="000000"/>
                <w:sz w:val="24"/>
              </w:rPr>
              <w:t>4.2</w:t>
            </w:r>
          </w:p>
        </w:tc>
        <w:tc>
          <w:tcPr>
            <w:tcW w:w="12960" w:type="dxa"/>
            <w:tcMar>
              <w:top w:w="50" w:type="dxa"/>
              <w:left w:w="100" w:type="dxa"/>
            </w:tcMar>
            <w:vAlign w:val="center"/>
          </w:tcPr>
          <w:p w14:paraId="164D2033" w14:textId="77777777" w:rsidR="00AD474D" w:rsidRPr="00A93E68" w:rsidRDefault="00000000">
            <w:pPr>
              <w:spacing w:after="0" w:line="360" w:lineRule="auto"/>
              <w:ind w:left="314"/>
              <w:jc w:val="both"/>
              <w:rPr>
                <w:lang w:val="ru-RU"/>
              </w:rPr>
            </w:pPr>
            <w:r w:rsidRPr="00A93E68">
              <w:rPr>
                <w:rFonts w:ascii="Times New Roman" w:hAnsi="Times New Roman"/>
                <w:color w:val="000000"/>
                <w:sz w:val="24"/>
                <w:lang w:val="ru-RU"/>
              </w:rPr>
              <w:t xml:space="preserve">Арифметическая и геометрическая прогрессии. Формула сложных </w:t>
            </w:r>
            <w:r w:rsidRPr="00A93E68">
              <w:rPr>
                <w:rFonts w:ascii="Times New Roman" w:hAnsi="Times New Roman"/>
                <w:color w:val="000000"/>
                <w:sz w:val="24"/>
                <w:lang w:val="ru-RU"/>
              </w:rPr>
              <w:lastRenderedPageBreak/>
              <w:t>процентов</w:t>
            </w:r>
          </w:p>
        </w:tc>
      </w:tr>
      <w:tr w:rsidR="00AD474D" w14:paraId="30E13CE0" w14:textId="77777777">
        <w:trPr>
          <w:trHeight w:val="144"/>
        </w:trPr>
        <w:tc>
          <w:tcPr>
            <w:tcW w:w="1203" w:type="dxa"/>
            <w:tcMar>
              <w:top w:w="50" w:type="dxa"/>
              <w:left w:w="100" w:type="dxa"/>
            </w:tcMar>
            <w:vAlign w:val="center"/>
          </w:tcPr>
          <w:p w14:paraId="4B867AD3" w14:textId="77777777" w:rsidR="00AD474D" w:rsidRDefault="00000000">
            <w:pPr>
              <w:spacing w:after="0" w:line="360" w:lineRule="auto"/>
              <w:ind w:left="314"/>
              <w:jc w:val="center"/>
            </w:pPr>
            <w:r>
              <w:rPr>
                <w:rFonts w:ascii="Times New Roman" w:hAnsi="Times New Roman"/>
                <w:color w:val="000000"/>
                <w:sz w:val="24"/>
              </w:rPr>
              <w:t>5</w:t>
            </w:r>
          </w:p>
        </w:tc>
        <w:tc>
          <w:tcPr>
            <w:tcW w:w="12960" w:type="dxa"/>
            <w:tcMar>
              <w:top w:w="50" w:type="dxa"/>
              <w:left w:w="100" w:type="dxa"/>
            </w:tcMar>
            <w:vAlign w:val="center"/>
          </w:tcPr>
          <w:p w14:paraId="0122D8BB" w14:textId="77777777" w:rsidR="00AD474D" w:rsidRDefault="00000000">
            <w:pPr>
              <w:spacing w:after="0" w:line="360" w:lineRule="auto"/>
              <w:ind w:left="314"/>
            </w:pPr>
            <w:r>
              <w:rPr>
                <w:rFonts w:ascii="Times New Roman" w:hAnsi="Times New Roman"/>
                <w:color w:val="000000"/>
                <w:sz w:val="24"/>
              </w:rPr>
              <w:t>Функции</w:t>
            </w:r>
          </w:p>
        </w:tc>
      </w:tr>
      <w:tr w:rsidR="00AD474D" w14:paraId="590D65C9" w14:textId="77777777">
        <w:trPr>
          <w:trHeight w:val="144"/>
        </w:trPr>
        <w:tc>
          <w:tcPr>
            <w:tcW w:w="1203" w:type="dxa"/>
            <w:tcMar>
              <w:top w:w="50" w:type="dxa"/>
              <w:left w:w="100" w:type="dxa"/>
            </w:tcMar>
            <w:vAlign w:val="center"/>
          </w:tcPr>
          <w:p w14:paraId="4BE92708" w14:textId="77777777" w:rsidR="00AD474D" w:rsidRDefault="00000000">
            <w:pPr>
              <w:spacing w:after="0" w:line="360" w:lineRule="auto"/>
              <w:ind w:left="314"/>
              <w:jc w:val="center"/>
            </w:pPr>
            <w:r>
              <w:rPr>
                <w:rFonts w:ascii="Times New Roman" w:hAnsi="Times New Roman"/>
                <w:color w:val="000000"/>
                <w:sz w:val="24"/>
              </w:rPr>
              <w:t>5.1.</w:t>
            </w:r>
          </w:p>
        </w:tc>
        <w:tc>
          <w:tcPr>
            <w:tcW w:w="12960" w:type="dxa"/>
            <w:tcMar>
              <w:top w:w="50" w:type="dxa"/>
              <w:left w:w="100" w:type="dxa"/>
            </w:tcMar>
            <w:vAlign w:val="center"/>
          </w:tcPr>
          <w:p w14:paraId="4A8B3216" w14:textId="77777777" w:rsidR="00AD474D" w:rsidRDefault="00000000">
            <w:pPr>
              <w:spacing w:after="0" w:line="360" w:lineRule="auto"/>
              <w:ind w:left="314"/>
              <w:jc w:val="both"/>
            </w:pPr>
            <w:r w:rsidRPr="00A93E68">
              <w:rPr>
                <w:rFonts w:ascii="Times New Roman" w:hAnsi="Times New Roman"/>
                <w:color w:val="000000"/>
                <w:sz w:val="24"/>
                <w:lang w:val="ru-RU"/>
              </w:rPr>
              <w:t xml:space="preserve">Функция, способы задания функции. График функции. 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w:t>
            </w:r>
            <w:r>
              <w:rPr>
                <w:rFonts w:ascii="Times New Roman" w:hAnsi="Times New Roman"/>
                <w:color w:val="000000"/>
                <w:sz w:val="24"/>
              </w:rPr>
              <w:t>Наибольшее и наименьшее значение функции на промежутке</w:t>
            </w:r>
          </w:p>
        </w:tc>
      </w:tr>
      <w:tr w:rsidR="00AD474D" w:rsidRPr="00A93E68" w14:paraId="08B4FE53" w14:textId="77777777">
        <w:trPr>
          <w:trHeight w:val="144"/>
        </w:trPr>
        <w:tc>
          <w:tcPr>
            <w:tcW w:w="1203" w:type="dxa"/>
            <w:tcMar>
              <w:top w:w="50" w:type="dxa"/>
              <w:left w:w="100" w:type="dxa"/>
            </w:tcMar>
            <w:vAlign w:val="center"/>
          </w:tcPr>
          <w:p w14:paraId="7206AA28" w14:textId="77777777" w:rsidR="00AD474D" w:rsidRDefault="00000000">
            <w:pPr>
              <w:spacing w:after="0" w:line="360" w:lineRule="auto"/>
              <w:ind w:left="314"/>
              <w:jc w:val="center"/>
            </w:pPr>
            <w:r>
              <w:rPr>
                <w:rFonts w:ascii="Times New Roman" w:hAnsi="Times New Roman"/>
                <w:color w:val="000000"/>
                <w:sz w:val="24"/>
              </w:rPr>
              <w:t>6</w:t>
            </w:r>
          </w:p>
        </w:tc>
        <w:tc>
          <w:tcPr>
            <w:tcW w:w="12960" w:type="dxa"/>
            <w:tcMar>
              <w:top w:w="50" w:type="dxa"/>
              <w:left w:w="100" w:type="dxa"/>
            </w:tcMar>
            <w:vAlign w:val="center"/>
          </w:tcPr>
          <w:p w14:paraId="04BAAE15" w14:textId="77777777" w:rsidR="00AD474D" w:rsidRPr="00A93E68" w:rsidRDefault="00000000">
            <w:pPr>
              <w:spacing w:after="0" w:line="360" w:lineRule="auto"/>
              <w:ind w:left="314"/>
              <w:rPr>
                <w:lang w:val="ru-RU"/>
              </w:rPr>
            </w:pPr>
            <w:r w:rsidRPr="00A93E68">
              <w:rPr>
                <w:rFonts w:ascii="Times New Roman" w:hAnsi="Times New Roman"/>
                <w:color w:val="000000"/>
                <w:sz w:val="24"/>
                <w:lang w:val="ru-RU"/>
              </w:rPr>
              <w:t>Координаты на прямой и плоскости</w:t>
            </w:r>
          </w:p>
        </w:tc>
      </w:tr>
      <w:tr w:rsidR="00AD474D" w14:paraId="49FE71B5" w14:textId="77777777">
        <w:trPr>
          <w:trHeight w:val="144"/>
        </w:trPr>
        <w:tc>
          <w:tcPr>
            <w:tcW w:w="1203" w:type="dxa"/>
            <w:tcMar>
              <w:top w:w="50" w:type="dxa"/>
              <w:left w:w="100" w:type="dxa"/>
            </w:tcMar>
            <w:vAlign w:val="center"/>
          </w:tcPr>
          <w:p w14:paraId="228D6D74" w14:textId="77777777" w:rsidR="00AD474D" w:rsidRDefault="00000000">
            <w:pPr>
              <w:spacing w:after="0" w:line="360" w:lineRule="auto"/>
              <w:ind w:left="314"/>
              <w:jc w:val="center"/>
            </w:pPr>
            <w:r>
              <w:rPr>
                <w:rFonts w:ascii="Times New Roman" w:hAnsi="Times New Roman"/>
                <w:color w:val="000000"/>
                <w:sz w:val="24"/>
              </w:rPr>
              <w:t>6.1</w:t>
            </w:r>
          </w:p>
        </w:tc>
        <w:tc>
          <w:tcPr>
            <w:tcW w:w="12960" w:type="dxa"/>
            <w:tcMar>
              <w:top w:w="50" w:type="dxa"/>
              <w:left w:w="100" w:type="dxa"/>
            </w:tcMar>
            <w:vAlign w:val="center"/>
          </w:tcPr>
          <w:p w14:paraId="26ACB091" w14:textId="77777777" w:rsidR="00AD474D" w:rsidRDefault="00000000">
            <w:pPr>
              <w:spacing w:after="0" w:line="360" w:lineRule="auto"/>
              <w:ind w:left="314"/>
            </w:pPr>
            <w:r>
              <w:rPr>
                <w:rFonts w:ascii="Times New Roman" w:hAnsi="Times New Roman"/>
                <w:color w:val="000000"/>
                <w:sz w:val="24"/>
              </w:rPr>
              <w:t>Координатная прямая</w:t>
            </w:r>
          </w:p>
        </w:tc>
      </w:tr>
      <w:tr w:rsidR="00AD474D" w14:paraId="4CA64F49" w14:textId="77777777">
        <w:trPr>
          <w:trHeight w:val="144"/>
        </w:trPr>
        <w:tc>
          <w:tcPr>
            <w:tcW w:w="1203" w:type="dxa"/>
            <w:tcMar>
              <w:top w:w="50" w:type="dxa"/>
              <w:left w:w="100" w:type="dxa"/>
            </w:tcMar>
            <w:vAlign w:val="center"/>
          </w:tcPr>
          <w:p w14:paraId="415D0E16" w14:textId="77777777" w:rsidR="00AD474D" w:rsidRDefault="00000000">
            <w:pPr>
              <w:spacing w:after="0" w:line="360" w:lineRule="auto"/>
              <w:ind w:left="314"/>
              <w:jc w:val="center"/>
            </w:pPr>
            <w:r>
              <w:rPr>
                <w:rFonts w:ascii="Times New Roman" w:hAnsi="Times New Roman"/>
                <w:color w:val="000000"/>
                <w:sz w:val="24"/>
              </w:rPr>
              <w:t>6.2</w:t>
            </w:r>
          </w:p>
        </w:tc>
        <w:tc>
          <w:tcPr>
            <w:tcW w:w="12960" w:type="dxa"/>
            <w:tcMar>
              <w:top w:w="50" w:type="dxa"/>
              <w:left w:w="100" w:type="dxa"/>
            </w:tcMar>
            <w:vAlign w:val="center"/>
          </w:tcPr>
          <w:p w14:paraId="29F239F6" w14:textId="77777777" w:rsidR="00AD474D" w:rsidRDefault="00000000">
            <w:pPr>
              <w:spacing w:after="0" w:line="360" w:lineRule="auto"/>
              <w:ind w:left="314"/>
            </w:pPr>
            <w:r>
              <w:rPr>
                <w:rFonts w:ascii="Times New Roman" w:hAnsi="Times New Roman"/>
                <w:color w:val="000000"/>
                <w:sz w:val="24"/>
              </w:rPr>
              <w:t>Декартовы координаты на плоскости</w:t>
            </w:r>
          </w:p>
        </w:tc>
      </w:tr>
      <w:tr w:rsidR="00AD474D" w14:paraId="0C94D25F" w14:textId="77777777">
        <w:trPr>
          <w:trHeight w:val="144"/>
        </w:trPr>
        <w:tc>
          <w:tcPr>
            <w:tcW w:w="1203" w:type="dxa"/>
            <w:tcMar>
              <w:top w:w="50" w:type="dxa"/>
              <w:left w:w="100" w:type="dxa"/>
            </w:tcMar>
            <w:vAlign w:val="center"/>
          </w:tcPr>
          <w:p w14:paraId="233C70D9" w14:textId="77777777" w:rsidR="00AD474D" w:rsidRDefault="00000000">
            <w:pPr>
              <w:spacing w:after="0" w:line="360" w:lineRule="auto"/>
              <w:ind w:left="314"/>
              <w:jc w:val="center"/>
            </w:pPr>
            <w:r>
              <w:rPr>
                <w:rFonts w:ascii="Times New Roman" w:hAnsi="Times New Roman"/>
                <w:color w:val="000000"/>
                <w:sz w:val="24"/>
              </w:rPr>
              <w:t>7</w:t>
            </w:r>
          </w:p>
        </w:tc>
        <w:tc>
          <w:tcPr>
            <w:tcW w:w="12960" w:type="dxa"/>
            <w:tcMar>
              <w:top w:w="50" w:type="dxa"/>
              <w:left w:w="100" w:type="dxa"/>
            </w:tcMar>
            <w:vAlign w:val="center"/>
          </w:tcPr>
          <w:p w14:paraId="60C1F9B1" w14:textId="77777777" w:rsidR="00AD474D" w:rsidRDefault="00000000">
            <w:pPr>
              <w:spacing w:after="0" w:line="360" w:lineRule="auto"/>
              <w:ind w:left="314"/>
            </w:pPr>
            <w:r>
              <w:rPr>
                <w:rFonts w:ascii="Times New Roman" w:hAnsi="Times New Roman"/>
                <w:color w:val="000000"/>
                <w:sz w:val="24"/>
              </w:rPr>
              <w:t>Геометрия</w:t>
            </w:r>
          </w:p>
        </w:tc>
      </w:tr>
      <w:tr w:rsidR="00AD474D" w:rsidRPr="00A93E68" w14:paraId="3E3DEDCD" w14:textId="77777777">
        <w:trPr>
          <w:trHeight w:val="144"/>
        </w:trPr>
        <w:tc>
          <w:tcPr>
            <w:tcW w:w="1203" w:type="dxa"/>
            <w:tcMar>
              <w:top w:w="50" w:type="dxa"/>
              <w:left w:w="100" w:type="dxa"/>
            </w:tcMar>
            <w:vAlign w:val="center"/>
          </w:tcPr>
          <w:p w14:paraId="44573C89" w14:textId="77777777" w:rsidR="00AD474D" w:rsidRDefault="00000000">
            <w:pPr>
              <w:spacing w:after="0" w:line="360" w:lineRule="auto"/>
              <w:ind w:left="314"/>
              <w:jc w:val="center"/>
            </w:pPr>
            <w:r>
              <w:rPr>
                <w:rFonts w:ascii="Times New Roman" w:hAnsi="Times New Roman"/>
                <w:color w:val="000000"/>
                <w:sz w:val="24"/>
              </w:rPr>
              <w:t>7.1</w:t>
            </w:r>
          </w:p>
        </w:tc>
        <w:tc>
          <w:tcPr>
            <w:tcW w:w="12960" w:type="dxa"/>
            <w:tcMar>
              <w:top w:w="50" w:type="dxa"/>
              <w:left w:w="100" w:type="dxa"/>
            </w:tcMar>
            <w:vAlign w:val="center"/>
          </w:tcPr>
          <w:p w14:paraId="61BA2C2F" w14:textId="77777777" w:rsidR="00AD474D" w:rsidRPr="00A93E68" w:rsidRDefault="00000000">
            <w:pPr>
              <w:spacing w:after="0" w:line="360" w:lineRule="auto"/>
              <w:ind w:left="314"/>
              <w:rPr>
                <w:lang w:val="ru-RU"/>
              </w:rPr>
            </w:pPr>
            <w:r w:rsidRPr="00A93E68">
              <w:rPr>
                <w:rFonts w:ascii="Times New Roman" w:hAnsi="Times New Roman"/>
                <w:color w:val="000000"/>
                <w:sz w:val="24"/>
                <w:lang w:val="ru-RU"/>
              </w:rPr>
              <w:t xml:space="preserve">Геометрические фигуры и их свойства </w:t>
            </w:r>
          </w:p>
        </w:tc>
      </w:tr>
      <w:tr w:rsidR="00AD474D" w14:paraId="753D530B" w14:textId="77777777">
        <w:trPr>
          <w:trHeight w:val="144"/>
        </w:trPr>
        <w:tc>
          <w:tcPr>
            <w:tcW w:w="1203" w:type="dxa"/>
            <w:tcMar>
              <w:top w:w="50" w:type="dxa"/>
              <w:left w:w="100" w:type="dxa"/>
            </w:tcMar>
            <w:vAlign w:val="center"/>
          </w:tcPr>
          <w:p w14:paraId="68D8AC6F" w14:textId="77777777" w:rsidR="00AD474D" w:rsidRDefault="00000000">
            <w:pPr>
              <w:spacing w:after="0" w:line="360" w:lineRule="auto"/>
              <w:ind w:left="314"/>
              <w:jc w:val="center"/>
            </w:pPr>
            <w:r>
              <w:rPr>
                <w:rFonts w:ascii="Times New Roman" w:hAnsi="Times New Roman"/>
                <w:color w:val="000000"/>
                <w:sz w:val="24"/>
              </w:rPr>
              <w:t>7.2</w:t>
            </w:r>
          </w:p>
        </w:tc>
        <w:tc>
          <w:tcPr>
            <w:tcW w:w="12960" w:type="dxa"/>
            <w:tcMar>
              <w:top w:w="50" w:type="dxa"/>
              <w:left w:w="100" w:type="dxa"/>
            </w:tcMar>
            <w:vAlign w:val="center"/>
          </w:tcPr>
          <w:p w14:paraId="5B5C0BCB" w14:textId="77777777" w:rsidR="00AD474D" w:rsidRDefault="00000000">
            <w:pPr>
              <w:spacing w:after="0" w:line="360" w:lineRule="auto"/>
              <w:ind w:left="314"/>
            </w:pPr>
            <w:r>
              <w:rPr>
                <w:rFonts w:ascii="Times New Roman" w:hAnsi="Times New Roman"/>
                <w:color w:val="000000"/>
                <w:sz w:val="24"/>
              </w:rPr>
              <w:t>Треугольник</w:t>
            </w:r>
          </w:p>
        </w:tc>
      </w:tr>
      <w:tr w:rsidR="00AD474D" w14:paraId="0A22198A" w14:textId="77777777">
        <w:trPr>
          <w:trHeight w:val="144"/>
        </w:trPr>
        <w:tc>
          <w:tcPr>
            <w:tcW w:w="1203" w:type="dxa"/>
            <w:tcMar>
              <w:top w:w="50" w:type="dxa"/>
              <w:left w:w="100" w:type="dxa"/>
            </w:tcMar>
            <w:vAlign w:val="center"/>
          </w:tcPr>
          <w:p w14:paraId="4CA7C734" w14:textId="77777777" w:rsidR="00AD474D" w:rsidRDefault="00000000">
            <w:pPr>
              <w:spacing w:after="0" w:line="360" w:lineRule="auto"/>
              <w:ind w:left="314"/>
              <w:jc w:val="center"/>
            </w:pPr>
            <w:r>
              <w:rPr>
                <w:rFonts w:ascii="Times New Roman" w:hAnsi="Times New Roman"/>
                <w:color w:val="000000"/>
                <w:sz w:val="24"/>
              </w:rPr>
              <w:t>7.3</w:t>
            </w:r>
          </w:p>
        </w:tc>
        <w:tc>
          <w:tcPr>
            <w:tcW w:w="12960" w:type="dxa"/>
            <w:tcMar>
              <w:top w:w="50" w:type="dxa"/>
              <w:left w:w="100" w:type="dxa"/>
            </w:tcMar>
            <w:vAlign w:val="center"/>
          </w:tcPr>
          <w:p w14:paraId="5B91F99E" w14:textId="77777777" w:rsidR="00AD474D" w:rsidRDefault="00000000">
            <w:pPr>
              <w:spacing w:after="0" w:line="360" w:lineRule="auto"/>
              <w:ind w:left="314"/>
            </w:pPr>
            <w:r>
              <w:rPr>
                <w:rFonts w:ascii="Times New Roman" w:hAnsi="Times New Roman"/>
                <w:color w:val="000000"/>
                <w:sz w:val="24"/>
              </w:rPr>
              <w:t xml:space="preserve">Многоугольники </w:t>
            </w:r>
          </w:p>
        </w:tc>
      </w:tr>
      <w:tr w:rsidR="00AD474D" w14:paraId="61BC5012" w14:textId="77777777">
        <w:trPr>
          <w:trHeight w:val="144"/>
        </w:trPr>
        <w:tc>
          <w:tcPr>
            <w:tcW w:w="1203" w:type="dxa"/>
            <w:tcMar>
              <w:top w:w="50" w:type="dxa"/>
              <w:left w:w="100" w:type="dxa"/>
            </w:tcMar>
            <w:vAlign w:val="center"/>
          </w:tcPr>
          <w:p w14:paraId="593A6F44" w14:textId="77777777" w:rsidR="00AD474D" w:rsidRDefault="00000000">
            <w:pPr>
              <w:spacing w:after="0" w:line="360" w:lineRule="auto"/>
              <w:ind w:left="314"/>
              <w:jc w:val="center"/>
            </w:pPr>
            <w:r>
              <w:rPr>
                <w:rFonts w:ascii="Times New Roman" w:hAnsi="Times New Roman"/>
                <w:color w:val="000000"/>
                <w:sz w:val="24"/>
              </w:rPr>
              <w:t>7.4</w:t>
            </w:r>
          </w:p>
        </w:tc>
        <w:tc>
          <w:tcPr>
            <w:tcW w:w="12960" w:type="dxa"/>
            <w:tcMar>
              <w:top w:w="50" w:type="dxa"/>
              <w:left w:w="100" w:type="dxa"/>
            </w:tcMar>
            <w:vAlign w:val="center"/>
          </w:tcPr>
          <w:p w14:paraId="31CB5D05" w14:textId="77777777" w:rsidR="00AD474D" w:rsidRDefault="00000000">
            <w:pPr>
              <w:spacing w:after="0" w:line="360" w:lineRule="auto"/>
              <w:ind w:left="314"/>
            </w:pPr>
            <w:r>
              <w:rPr>
                <w:rFonts w:ascii="Times New Roman" w:hAnsi="Times New Roman"/>
                <w:color w:val="000000"/>
                <w:sz w:val="24"/>
              </w:rPr>
              <w:t xml:space="preserve">Окружность и круг </w:t>
            </w:r>
          </w:p>
        </w:tc>
      </w:tr>
      <w:tr w:rsidR="00AD474D" w14:paraId="6A78B698" w14:textId="77777777">
        <w:trPr>
          <w:trHeight w:val="144"/>
        </w:trPr>
        <w:tc>
          <w:tcPr>
            <w:tcW w:w="1203" w:type="dxa"/>
            <w:tcMar>
              <w:top w:w="50" w:type="dxa"/>
              <w:left w:w="100" w:type="dxa"/>
            </w:tcMar>
            <w:vAlign w:val="center"/>
          </w:tcPr>
          <w:p w14:paraId="1058B8C7" w14:textId="77777777" w:rsidR="00AD474D" w:rsidRDefault="00000000">
            <w:pPr>
              <w:spacing w:after="0" w:line="360" w:lineRule="auto"/>
              <w:ind w:left="314"/>
              <w:jc w:val="center"/>
            </w:pPr>
            <w:r>
              <w:rPr>
                <w:rFonts w:ascii="Times New Roman" w:hAnsi="Times New Roman"/>
                <w:color w:val="000000"/>
                <w:sz w:val="24"/>
              </w:rPr>
              <w:t>7.5</w:t>
            </w:r>
          </w:p>
        </w:tc>
        <w:tc>
          <w:tcPr>
            <w:tcW w:w="12960" w:type="dxa"/>
            <w:tcMar>
              <w:top w:w="50" w:type="dxa"/>
              <w:left w:w="100" w:type="dxa"/>
            </w:tcMar>
            <w:vAlign w:val="center"/>
          </w:tcPr>
          <w:p w14:paraId="36B575E6" w14:textId="77777777" w:rsidR="00AD474D" w:rsidRDefault="00000000">
            <w:pPr>
              <w:spacing w:after="0" w:line="360" w:lineRule="auto"/>
              <w:ind w:left="314"/>
            </w:pPr>
            <w:r>
              <w:rPr>
                <w:rFonts w:ascii="Times New Roman" w:hAnsi="Times New Roman"/>
                <w:color w:val="000000"/>
                <w:sz w:val="24"/>
              </w:rPr>
              <w:t xml:space="preserve">Измерение геометрических величин </w:t>
            </w:r>
          </w:p>
        </w:tc>
      </w:tr>
      <w:tr w:rsidR="00AD474D" w14:paraId="2C8F0459" w14:textId="77777777">
        <w:trPr>
          <w:trHeight w:val="144"/>
        </w:trPr>
        <w:tc>
          <w:tcPr>
            <w:tcW w:w="1203" w:type="dxa"/>
            <w:tcMar>
              <w:top w:w="50" w:type="dxa"/>
              <w:left w:w="100" w:type="dxa"/>
            </w:tcMar>
            <w:vAlign w:val="center"/>
          </w:tcPr>
          <w:p w14:paraId="3401CE58" w14:textId="77777777" w:rsidR="00AD474D" w:rsidRDefault="00000000">
            <w:pPr>
              <w:spacing w:after="0" w:line="360" w:lineRule="auto"/>
              <w:ind w:left="314"/>
              <w:jc w:val="center"/>
            </w:pPr>
            <w:r>
              <w:rPr>
                <w:rFonts w:ascii="Times New Roman" w:hAnsi="Times New Roman"/>
                <w:color w:val="000000"/>
                <w:sz w:val="24"/>
              </w:rPr>
              <w:t>7.6</w:t>
            </w:r>
          </w:p>
        </w:tc>
        <w:tc>
          <w:tcPr>
            <w:tcW w:w="12960" w:type="dxa"/>
            <w:tcMar>
              <w:top w:w="50" w:type="dxa"/>
              <w:left w:w="100" w:type="dxa"/>
            </w:tcMar>
            <w:vAlign w:val="center"/>
          </w:tcPr>
          <w:p w14:paraId="4455D9BD" w14:textId="77777777" w:rsidR="00AD474D" w:rsidRDefault="00000000">
            <w:pPr>
              <w:spacing w:after="0" w:line="360" w:lineRule="auto"/>
              <w:ind w:left="314"/>
            </w:pPr>
            <w:r>
              <w:rPr>
                <w:rFonts w:ascii="Times New Roman" w:hAnsi="Times New Roman"/>
                <w:color w:val="000000"/>
                <w:sz w:val="24"/>
              </w:rPr>
              <w:t xml:space="preserve">Векторы на плоскости </w:t>
            </w:r>
          </w:p>
        </w:tc>
      </w:tr>
      <w:tr w:rsidR="00AD474D" w14:paraId="27F82ACF" w14:textId="77777777">
        <w:trPr>
          <w:trHeight w:val="144"/>
        </w:trPr>
        <w:tc>
          <w:tcPr>
            <w:tcW w:w="1203" w:type="dxa"/>
            <w:tcMar>
              <w:top w:w="50" w:type="dxa"/>
              <w:left w:w="100" w:type="dxa"/>
            </w:tcMar>
            <w:vAlign w:val="center"/>
          </w:tcPr>
          <w:p w14:paraId="05A69843" w14:textId="77777777" w:rsidR="00AD474D" w:rsidRDefault="00000000">
            <w:pPr>
              <w:spacing w:after="0" w:line="360" w:lineRule="auto"/>
              <w:ind w:left="314"/>
              <w:jc w:val="center"/>
            </w:pPr>
            <w:r>
              <w:rPr>
                <w:rFonts w:ascii="Times New Roman" w:hAnsi="Times New Roman"/>
                <w:color w:val="000000"/>
                <w:sz w:val="24"/>
              </w:rPr>
              <w:t>8</w:t>
            </w:r>
          </w:p>
        </w:tc>
        <w:tc>
          <w:tcPr>
            <w:tcW w:w="12960" w:type="dxa"/>
            <w:tcMar>
              <w:top w:w="50" w:type="dxa"/>
              <w:left w:w="100" w:type="dxa"/>
            </w:tcMar>
            <w:vAlign w:val="center"/>
          </w:tcPr>
          <w:p w14:paraId="632BF238" w14:textId="77777777" w:rsidR="00AD474D" w:rsidRDefault="00000000">
            <w:pPr>
              <w:spacing w:after="0" w:line="360" w:lineRule="auto"/>
              <w:ind w:left="314"/>
            </w:pPr>
            <w:r>
              <w:rPr>
                <w:rFonts w:ascii="Times New Roman" w:hAnsi="Times New Roman"/>
                <w:color w:val="000000"/>
                <w:sz w:val="24"/>
              </w:rPr>
              <w:t>Вероятность и статистика</w:t>
            </w:r>
          </w:p>
        </w:tc>
      </w:tr>
      <w:tr w:rsidR="00AD474D" w14:paraId="4396B39D" w14:textId="77777777">
        <w:trPr>
          <w:trHeight w:val="144"/>
        </w:trPr>
        <w:tc>
          <w:tcPr>
            <w:tcW w:w="1203" w:type="dxa"/>
            <w:tcMar>
              <w:top w:w="50" w:type="dxa"/>
              <w:left w:w="100" w:type="dxa"/>
            </w:tcMar>
            <w:vAlign w:val="center"/>
          </w:tcPr>
          <w:p w14:paraId="768F0037" w14:textId="77777777" w:rsidR="00AD474D" w:rsidRDefault="00000000">
            <w:pPr>
              <w:spacing w:after="0" w:line="360" w:lineRule="auto"/>
              <w:ind w:left="314"/>
              <w:jc w:val="center"/>
            </w:pPr>
            <w:r>
              <w:rPr>
                <w:rFonts w:ascii="Times New Roman" w:hAnsi="Times New Roman"/>
                <w:color w:val="000000"/>
                <w:sz w:val="24"/>
              </w:rPr>
              <w:t>8.1</w:t>
            </w:r>
          </w:p>
        </w:tc>
        <w:tc>
          <w:tcPr>
            <w:tcW w:w="12960" w:type="dxa"/>
            <w:tcMar>
              <w:top w:w="50" w:type="dxa"/>
              <w:left w:w="100" w:type="dxa"/>
            </w:tcMar>
            <w:vAlign w:val="center"/>
          </w:tcPr>
          <w:p w14:paraId="670846F3" w14:textId="77777777" w:rsidR="00AD474D" w:rsidRDefault="00000000">
            <w:pPr>
              <w:spacing w:after="0" w:line="360" w:lineRule="auto"/>
              <w:ind w:left="314"/>
            </w:pPr>
            <w:r>
              <w:rPr>
                <w:rFonts w:ascii="Times New Roman" w:hAnsi="Times New Roman"/>
                <w:color w:val="000000"/>
                <w:sz w:val="24"/>
              </w:rPr>
              <w:t xml:space="preserve">Описательная статистика </w:t>
            </w:r>
          </w:p>
        </w:tc>
      </w:tr>
      <w:tr w:rsidR="00AD474D" w14:paraId="5BF66A3D" w14:textId="77777777">
        <w:trPr>
          <w:trHeight w:val="144"/>
        </w:trPr>
        <w:tc>
          <w:tcPr>
            <w:tcW w:w="1203" w:type="dxa"/>
            <w:tcMar>
              <w:top w:w="50" w:type="dxa"/>
              <w:left w:w="100" w:type="dxa"/>
            </w:tcMar>
            <w:vAlign w:val="center"/>
          </w:tcPr>
          <w:p w14:paraId="077577FD" w14:textId="77777777" w:rsidR="00AD474D" w:rsidRDefault="00000000">
            <w:pPr>
              <w:spacing w:after="0" w:line="360" w:lineRule="auto"/>
              <w:ind w:left="314"/>
              <w:jc w:val="center"/>
            </w:pPr>
            <w:r>
              <w:rPr>
                <w:rFonts w:ascii="Times New Roman" w:hAnsi="Times New Roman"/>
                <w:color w:val="000000"/>
                <w:sz w:val="24"/>
              </w:rPr>
              <w:t>8.2</w:t>
            </w:r>
          </w:p>
        </w:tc>
        <w:tc>
          <w:tcPr>
            <w:tcW w:w="12960" w:type="dxa"/>
            <w:tcMar>
              <w:top w:w="50" w:type="dxa"/>
              <w:left w:w="100" w:type="dxa"/>
            </w:tcMar>
            <w:vAlign w:val="center"/>
          </w:tcPr>
          <w:p w14:paraId="4088D23E" w14:textId="77777777" w:rsidR="00AD474D" w:rsidRDefault="00000000">
            <w:pPr>
              <w:spacing w:after="0" w:line="360" w:lineRule="auto"/>
              <w:ind w:left="314"/>
            </w:pPr>
            <w:r>
              <w:rPr>
                <w:rFonts w:ascii="Times New Roman" w:hAnsi="Times New Roman"/>
                <w:color w:val="000000"/>
                <w:sz w:val="24"/>
              </w:rPr>
              <w:t xml:space="preserve">Вероятность </w:t>
            </w:r>
          </w:p>
        </w:tc>
      </w:tr>
      <w:tr w:rsidR="00AD474D" w14:paraId="4577D044" w14:textId="77777777">
        <w:trPr>
          <w:trHeight w:val="144"/>
        </w:trPr>
        <w:tc>
          <w:tcPr>
            <w:tcW w:w="1203" w:type="dxa"/>
            <w:tcMar>
              <w:top w:w="50" w:type="dxa"/>
              <w:left w:w="100" w:type="dxa"/>
            </w:tcMar>
            <w:vAlign w:val="center"/>
          </w:tcPr>
          <w:p w14:paraId="17569E93" w14:textId="77777777" w:rsidR="00AD474D" w:rsidRDefault="00000000">
            <w:pPr>
              <w:spacing w:after="0" w:line="360" w:lineRule="auto"/>
              <w:ind w:left="314"/>
              <w:jc w:val="center"/>
            </w:pPr>
            <w:r>
              <w:rPr>
                <w:rFonts w:ascii="Times New Roman" w:hAnsi="Times New Roman"/>
                <w:color w:val="000000"/>
                <w:sz w:val="24"/>
              </w:rPr>
              <w:t>8.3</w:t>
            </w:r>
          </w:p>
        </w:tc>
        <w:tc>
          <w:tcPr>
            <w:tcW w:w="12960" w:type="dxa"/>
            <w:tcMar>
              <w:top w:w="50" w:type="dxa"/>
              <w:left w:w="100" w:type="dxa"/>
            </w:tcMar>
            <w:vAlign w:val="center"/>
          </w:tcPr>
          <w:p w14:paraId="710E1CE7" w14:textId="77777777" w:rsidR="00AD474D" w:rsidRDefault="00000000">
            <w:pPr>
              <w:spacing w:after="0" w:line="360" w:lineRule="auto"/>
              <w:ind w:left="314"/>
            </w:pPr>
            <w:r>
              <w:rPr>
                <w:rFonts w:ascii="Times New Roman" w:hAnsi="Times New Roman"/>
                <w:color w:val="000000"/>
                <w:sz w:val="24"/>
              </w:rPr>
              <w:t xml:space="preserve">Комбинаторика </w:t>
            </w:r>
          </w:p>
        </w:tc>
      </w:tr>
      <w:tr w:rsidR="00AD474D" w14:paraId="4FB180B9" w14:textId="77777777">
        <w:trPr>
          <w:trHeight w:val="144"/>
        </w:trPr>
        <w:tc>
          <w:tcPr>
            <w:tcW w:w="1203" w:type="dxa"/>
            <w:tcMar>
              <w:top w:w="50" w:type="dxa"/>
              <w:left w:w="100" w:type="dxa"/>
            </w:tcMar>
            <w:vAlign w:val="center"/>
          </w:tcPr>
          <w:p w14:paraId="207D8E68" w14:textId="77777777" w:rsidR="00AD474D" w:rsidRDefault="00000000">
            <w:pPr>
              <w:spacing w:after="0" w:line="360" w:lineRule="auto"/>
              <w:ind w:left="314"/>
              <w:jc w:val="center"/>
            </w:pPr>
            <w:r>
              <w:rPr>
                <w:rFonts w:ascii="Times New Roman" w:hAnsi="Times New Roman"/>
                <w:color w:val="000000"/>
                <w:sz w:val="24"/>
              </w:rPr>
              <w:t>8.4</w:t>
            </w:r>
          </w:p>
        </w:tc>
        <w:tc>
          <w:tcPr>
            <w:tcW w:w="12960" w:type="dxa"/>
            <w:tcMar>
              <w:top w:w="50" w:type="dxa"/>
              <w:left w:w="100" w:type="dxa"/>
            </w:tcMar>
            <w:vAlign w:val="center"/>
          </w:tcPr>
          <w:p w14:paraId="0BCCED1F" w14:textId="77777777" w:rsidR="00AD474D" w:rsidRDefault="00000000">
            <w:pPr>
              <w:spacing w:after="0" w:line="360" w:lineRule="auto"/>
              <w:ind w:left="314"/>
            </w:pPr>
            <w:r>
              <w:rPr>
                <w:rFonts w:ascii="Times New Roman" w:hAnsi="Times New Roman"/>
                <w:color w:val="000000"/>
                <w:sz w:val="24"/>
              </w:rPr>
              <w:t xml:space="preserve">Множества </w:t>
            </w:r>
          </w:p>
        </w:tc>
      </w:tr>
      <w:tr w:rsidR="00AD474D" w14:paraId="33E5C4D9" w14:textId="77777777">
        <w:trPr>
          <w:trHeight w:val="144"/>
        </w:trPr>
        <w:tc>
          <w:tcPr>
            <w:tcW w:w="1203" w:type="dxa"/>
            <w:tcMar>
              <w:top w:w="50" w:type="dxa"/>
              <w:left w:w="100" w:type="dxa"/>
            </w:tcMar>
            <w:vAlign w:val="center"/>
          </w:tcPr>
          <w:p w14:paraId="67A41777" w14:textId="77777777" w:rsidR="00AD474D" w:rsidRDefault="00000000">
            <w:pPr>
              <w:spacing w:after="0" w:line="360" w:lineRule="auto"/>
              <w:ind w:left="314"/>
              <w:jc w:val="center"/>
            </w:pPr>
            <w:r>
              <w:rPr>
                <w:rFonts w:ascii="Times New Roman" w:hAnsi="Times New Roman"/>
                <w:color w:val="000000"/>
                <w:sz w:val="24"/>
              </w:rPr>
              <w:t>8.5</w:t>
            </w:r>
          </w:p>
        </w:tc>
        <w:tc>
          <w:tcPr>
            <w:tcW w:w="12960" w:type="dxa"/>
            <w:tcMar>
              <w:top w:w="50" w:type="dxa"/>
              <w:left w:w="100" w:type="dxa"/>
            </w:tcMar>
            <w:vAlign w:val="center"/>
          </w:tcPr>
          <w:p w14:paraId="1D251D67" w14:textId="77777777" w:rsidR="00AD474D" w:rsidRDefault="00000000">
            <w:pPr>
              <w:spacing w:after="0" w:line="360" w:lineRule="auto"/>
              <w:ind w:left="314"/>
            </w:pPr>
            <w:r>
              <w:rPr>
                <w:rFonts w:ascii="Times New Roman" w:hAnsi="Times New Roman"/>
                <w:color w:val="000000"/>
                <w:sz w:val="24"/>
              </w:rPr>
              <w:t xml:space="preserve">Графы </w:t>
            </w:r>
          </w:p>
        </w:tc>
      </w:tr>
    </w:tbl>
    <w:p w14:paraId="10BD76CD" w14:textId="77777777" w:rsidR="00AD474D" w:rsidRDefault="00AD474D">
      <w:pPr>
        <w:spacing w:after="0" w:line="336" w:lineRule="auto"/>
        <w:ind w:left="120"/>
      </w:pPr>
    </w:p>
    <w:p w14:paraId="4F835244" w14:textId="77777777" w:rsidR="00AD474D" w:rsidRDefault="00AD474D">
      <w:pPr>
        <w:sectPr w:rsidR="00AD474D">
          <w:pgSz w:w="11906" w:h="16383"/>
          <w:pgMar w:top="1134" w:right="850" w:bottom="1134" w:left="1701" w:header="720" w:footer="720" w:gutter="0"/>
          <w:cols w:space="720"/>
        </w:sectPr>
      </w:pPr>
    </w:p>
    <w:p w14:paraId="7BF7D297" w14:textId="77777777" w:rsidR="00AD474D" w:rsidRDefault="00000000">
      <w:pPr>
        <w:spacing w:after="0"/>
        <w:ind w:left="120"/>
      </w:pPr>
      <w:bookmarkStart w:id="16" w:name="block-56996304"/>
      <w:bookmarkEnd w:id="15"/>
      <w:r>
        <w:rPr>
          <w:rFonts w:ascii="Times New Roman" w:hAnsi="Times New Roman"/>
          <w:b/>
          <w:color w:val="000000"/>
          <w:sz w:val="28"/>
        </w:rPr>
        <w:lastRenderedPageBreak/>
        <w:t>УЧЕБНО-МЕТОДИЧЕСКОЕ ОБЕСПЕЧЕНИЕ ОБРАЗОВАТЕЛЬНОГО ПРОЦЕССА</w:t>
      </w:r>
    </w:p>
    <w:p w14:paraId="6D56ED87" w14:textId="77777777" w:rsidR="00AD474D" w:rsidRDefault="00000000">
      <w:pPr>
        <w:spacing w:after="0" w:line="480" w:lineRule="auto"/>
        <w:ind w:left="120"/>
      </w:pPr>
      <w:r>
        <w:rPr>
          <w:rFonts w:ascii="Times New Roman" w:hAnsi="Times New Roman"/>
          <w:b/>
          <w:color w:val="000000"/>
          <w:sz w:val="28"/>
        </w:rPr>
        <w:t>ОБЯЗАТЕЛЬНЫЕ УЧЕБНЫЕ МАТЕРИАЛЫ ДЛЯ УЧЕНИКА</w:t>
      </w:r>
    </w:p>
    <w:p w14:paraId="3AE34BDB" w14:textId="77777777" w:rsidR="00AD474D" w:rsidRDefault="00AD474D">
      <w:pPr>
        <w:spacing w:after="0" w:line="480" w:lineRule="auto"/>
        <w:ind w:left="120"/>
      </w:pPr>
    </w:p>
    <w:p w14:paraId="3CE1D51E" w14:textId="77777777" w:rsidR="00AD474D" w:rsidRPr="00A93E68" w:rsidRDefault="00000000">
      <w:pPr>
        <w:spacing w:after="0" w:line="480" w:lineRule="auto"/>
        <w:ind w:left="120"/>
        <w:rPr>
          <w:lang w:val="ru-RU"/>
        </w:rPr>
      </w:pPr>
      <w:bookmarkStart w:id="17" w:name="799af77d-4622-48a5-bce0-c3ab0cf8d435"/>
      <w:r w:rsidRPr="00A93E68">
        <w:rPr>
          <w:rFonts w:ascii="Times New Roman" w:hAnsi="Times New Roman"/>
          <w:color w:val="000000"/>
          <w:sz w:val="28"/>
          <w:lang w:val="ru-RU"/>
        </w:rPr>
        <w:t>Математика. Геометрия: 7 - 9- е классы: базовый уровень: учебник; 14-е издание, переработанное- Атанасян Л.С., Бутузов В.Ф., Кадомцев С.Б. и другие-Акционерно е общество "Издательств о "Просвещение"</w:t>
      </w:r>
      <w:bookmarkEnd w:id="17"/>
    </w:p>
    <w:p w14:paraId="3EB9C175" w14:textId="77777777" w:rsidR="00AD474D" w:rsidRPr="00A93E68" w:rsidRDefault="00AD474D">
      <w:pPr>
        <w:spacing w:after="0"/>
        <w:ind w:left="120"/>
        <w:rPr>
          <w:lang w:val="ru-RU"/>
        </w:rPr>
      </w:pPr>
    </w:p>
    <w:p w14:paraId="773F6C02" w14:textId="77777777" w:rsidR="00AD474D" w:rsidRPr="00A93E68" w:rsidRDefault="00000000">
      <w:pPr>
        <w:spacing w:after="0" w:line="480" w:lineRule="auto"/>
        <w:ind w:left="120"/>
        <w:rPr>
          <w:lang w:val="ru-RU"/>
        </w:rPr>
      </w:pPr>
      <w:r w:rsidRPr="00A93E68">
        <w:rPr>
          <w:rFonts w:ascii="Times New Roman" w:hAnsi="Times New Roman"/>
          <w:b/>
          <w:color w:val="000000"/>
          <w:sz w:val="28"/>
          <w:lang w:val="ru-RU"/>
        </w:rPr>
        <w:t>МЕТОДИЧЕСКИЕ МАТЕРИАЛЫ ДЛЯ УЧИТЕЛЯ</w:t>
      </w:r>
    </w:p>
    <w:p w14:paraId="571F8601" w14:textId="77777777" w:rsidR="00AD474D" w:rsidRPr="00A93E68" w:rsidRDefault="00AD474D">
      <w:pPr>
        <w:spacing w:after="0" w:line="480" w:lineRule="auto"/>
        <w:ind w:left="120"/>
        <w:rPr>
          <w:lang w:val="ru-RU"/>
        </w:rPr>
      </w:pPr>
    </w:p>
    <w:p w14:paraId="6F64C92D" w14:textId="77777777" w:rsidR="00AD474D" w:rsidRPr="00A93E68" w:rsidRDefault="00AD474D">
      <w:pPr>
        <w:spacing w:after="0"/>
        <w:ind w:left="120"/>
        <w:rPr>
          <w:lang w:val="ru-RU"/>
        </w:rPr>
      </w:pPr>
    </w:p>
    <w:p w14:paraId="0886A402" w14:textId="77777777" w:rsidR="00AD474D" w:rsidRPr="00A93E68" w:rsidRDefault="00000000">
      <w:pPr>
        <w:spacing w:after="0" w:line="480" w:lineRule="auto"/>
        <w:ind w:left="120"/>
        <w:rPr>
          <w:lang w:val="ru-RU"/>
        </w:rPr>
      </w:pPr>
      <w:r w:rsidRPr="00A93E68">
        <w:rPr>
          <w:rFonts w:ascii="Times New Roman" w:hAnsi="Times New Roman"/>
          <w:b/>
          <w:color w:val="000000"/>
          <w:sz w:val="28"/>
          <w:lang w:val="ru-RU"/>
        </w:rPr>
        <w:t>ЦИФРОВЫЕ ОБРАЗОВАТЕЛЬНЫЕ РЕСУРСЫ И РЕСУРСЫ СЕТИ ИНТЕРНЕТ</w:t>
      </w:r>
    </w:p>
    <w:p w14:paraId="304EA07E" w14:textId="77777777" w:rsidR="00AD474D" w:rsidRPr="00A93E68" w:rsidRDefault="00000000">
      <w:pPr>
        <w:spacing w:after="0" w:line="480" w:lineRule="auto"/>
        <w:ind w:left="120"/>
        <w:rPr>
          <w:lang w:val="ru-RU"/>
        </w:rPr>
      </w:pPr>
      <w:bookmarkStart w:id="18" w:name="0cfb5cb7-6334-48ba-8ea7-205ab2d8be80"/>
      <w:r>
        <w:rPr>
          <w:rFonts w:ascii="Times New Roman" w:hAnsi="Times New Roman"/>
          <w:color w:val="000000"/>
          <w:sz w:val="28"/>
        </w:rPr>
        <w:t>https</w:t>
      </w:r>
      <w:r w:rsidRPr="00A93E68">
        <w:rPr>
          <w:rFonts w:ascii="Times New Roman" w:hAnsi="Times New Roman"/>
          <w:color w:val="000000"/>
          <w:sz w:val="28"/>
          <w:lang w:val="ru-RU"/>
        </w:rPr>
        <w:t>://</w:t>
      </w:r>
      <w:r>
        <w:rPr>
          <w:rFonts w:ascii="Times New Roman" w:hAnsi="Times New Roman"/>
          <w:color w:val="000000"/>
          <w:sz w:val="28"/>
        </w:rPr>
        <w:t>edsoo</w:t>
      </w:r>
      <w:r w:rsidRPr="00A93E68">
        <w:rPr>
          <w:rFonts w:ascii="Times New Roman" w:hAnsi="Times New Roman"/>
          <w:color w:val="000000"/>
          <w:sz w:val="28"/>
          <w:lang w:val="ru-RU"/>
        </w:rPr>
        <w:t>.</w:t>
      </w:r>
      <w:r>
        <w:rPr>
          <w:rFonts w:ascii="Times New Roman" w:hAnsi="Times New Roman"/>
          <w:color w:val="000000"/>
          <w:sz w:val="28"/>
        </w:rPr>
        <w:t>ru</w:t>
      </w:r>
      <w:r w:rsidRPr="00A93E68">
        <w:rPr>
          <w:rFonts w:ascii="Times New Roman" w:hAnsi="Times New Roman"/>
          <w:color w:val="000000"/>
          <w:sz w:val="28"/>
          <w:lang w:val="ru-RU"/>
        </w:rPr>
        <w:t>/</w:t>
      </w:r>
      <w:r>
        <w:rPr>
          <w:rFonts w:ascii="Times New Roman" w:hAnsi="Times New Roman"/>
          <w:color w:val="000000"/>
          <w:sz w:val="28"/>
        </w:rPr>
        <w:t>metodicheskie</w:t>
      </w:r>
      <w:r w:rsidRPr="00A93E68">
        <w:rPr>
          <w:rFonts w:ascii="Times New Roman" w:hAnsi="Times New Roman"/>
          <w:color w:val="000000"/>
          <w:sz w:val="28"/>
          <w:lang w:val="ru-RU"/>
        </w:rPr>
        <w:t>-</w:t>
      </w:r>
      <w:r>
        <w:rPr>
          <w:rFonts w:ascii="Times New Roman" w:hAnsi="Times New Roman"/>
          <w:color w:val="000000"/>
          <w:sz w:val="28"/>
        </w:rPr>
        <w:t>materialy</w:t>
      </w:r>
      <w:r w:rsidRPr="00A93E68">
        <w:rPr>
          <w:rFonts w:ascii="Times New Roman" w:hAnsi="Times New Roman"/>
          <w:color w:val="000000"/>
          <w:sz w:val="28"/>
          <w:lang w:val="ru-RU"/>
        </w:rPr>
        <w:t>/</w:t>
      </w:r>
      <w:bookmarkEnd w:id="18"/>
    </w:p>
    <w:p w14:paraId="536FCB5A" w14:textId="77777777" w:rsidR="00AD474D" w:rsidRPr="00A93E68" w:rsidRDefault="00AD474D">
      <w:pPr>
        <w:rPr>
          <w:lang w:val="ru-RU"/>
        </w:rPr>
        <w:sectPr w:rsidR="00AD474D" w:rsidRPr="00A93E68">
          <w:pgSz w:w="11906" w:h="16383"/>
          <w:pgMar w:top="1134" w:right="850" w:bottom="1134" w:left="1701" w:header="720" w:footer="720" w:gutter="0"/>
          <w:cols w:space="720"/>
        </w:sectPr>
      </w:pPr>
    </w:p>
    <w:bookmarkEnd w:id="16"/>
    <w:p w14:paraId="02D923C6" w14:textId="77777777" w:rsidR="002E022A" w:rsidRPr="00A93E68" w:rsidRDefault="002E022A">
      <w:pPr>
        <w:rPr>
          <w:lang w:val="ru-RU"/>
        </w:rPr>
      </w:pPr>
    </w:p>
    <w:sectPr w:rsidR="002E022A" w:rsidRPr="00A93E6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A5CE4"/>
    <w:multiLevelType w:val="multilevel"/>
    <w:tmpl w:val="DC86B67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8F20288"/>
    <w:multiLevelType w:val="multilevel"/>
    <w:tmpl w:val="A698C56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9CA6ED3"/>
    <w:multiLevelType w:val="multilevel"/>
    <w:tmpl w:val="D7021C7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57957EC"/>
    <w:multiLevelType w:val="multilevel"/>
    <w:tmpl w:val="A1AE26E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6720EF4"/>
    <w:multiLevelType w:val="multilevel"/>
    <w:tmpl w:val="90801B6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4A47F2B"/>
    <w:multiLevelType w:val="multilevel"/>
    <w:tmpl w:val="EFDA3F7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1272808">
    <w:abstractNumId w:val="3"/>
  </w:num>
  <w:num w:numId="2" w16cid:durableId="907542552">
    <w:abstractNumId w:val="5"/>
  </w:num>
  <w:num w:numId="3" w16cid:durableId="856426047">
    <w:abstractNumId w:val="4"/>
  </w:num>
  <w:num w:numId="4" w16cid:durableId="1021979700">
    <w:abstractNumId w:val="2"/>
  </w:num>
  <w:num w:numId="5" w16cid:durableId="867572272">
    <w:abstractNumId w:val="1"/>
  </w:num>
  <w:num w:numId="6" w16cid:durableId="1007946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AD474D"/>
    <w:rsid w:val="001416C1"/>
    <w:rsid w:val="002E022A"/>
    <w:rsid w:val="00A93E68"/>
    <w:rsid w:val="00AD474D"/>
    <w:rsid w:val="00C85FC7"/>
    <w:rsid w:val="00E73A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B5308"/>
  <w15:docId w15:val="{6B689CA5-03A4-4D43-8265-C63DBAF44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eastAsiaTheme="majorEastAsia" w:hAnsiTheme="majorHAnsi" w:cstheme="majorBidi"/>
      <w:b/>
      <w:bCs/>
      <w:color w:val="0F476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eastAsiaTheme="majorEastAsia" w:hAnsiTheme="majorHAnsi" w:cstheme="majorBidi"/>
      <w:b/>
      <w:bCs/>
      <w:color w:val="156082"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eastAsiaTheme="majorEastAsia" w:hAnsiTheme="majorHAnsi" w:cstheme="majorBidi"/>
      <w:b/>
      <w:bCs/>
      <w:color w:val="156082"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eastAsiaTheme="majorEastAsia" w:hAnsiTheme="majorHAnsi" w:cstheme="majorBidi"/>
      <w:b/>
      <w:bCs/>
      <w:i/>
      <w:iCs/>
      <w:color w:val="156082"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customStyle="1" w:styleId="HeaderChar">
    <w:name w:val="Header Char"/>
    <w:basedOn w:val="DefaultParagraphFont"/>
    <w:link w:val="Header"/>
    <w:uiPriority w:val="99"/>
    <w:rsid w:val="00841CD9"/>
  </w:style>
  <w:style w:type="character" w:customStyle="1" w:styleId="Heading1Char">
    <w:name w:val="Heading 1 Char"/>
    <w:basedOn w:val="DefaultParagraphFont"/>
    <w:link w:val="Heading1"/>
    <w:uiPriority w:val="9"/>
    <w:rsid w:val="00841CD9"/>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841CD9"/>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841CD9"/>
    <w:rPr>
      <w:rFonts w:asciiTheme="majorHAnsi" w:eastAsiaTheme="majorEastAsia" w:hAnsiTheme="majorHAnsi" w:cstheme="majorBidi"/>
      <w:b/>
      <w:bCs/>
      <w:color w:val="156082" w:themeColor="accent1"/>
    </w:rPr>
  </w:style>
  <w:style w:type="character" w:customStyle="1" w:styleId="Heading4Char">
    <w:name w:val="Heading 4 Char"/>
    <w:basedOn w:val="DefaultParagraphFont"/>
    <w:link w:val="Heading4"/>
    <w:uiPriority w:val="9"/>
    <w:rsid w:val="00841CD9"/>
    <w:rPr>
      <w:rFonts w:asciiTheme="majorHAnsi" w:eastAsiaTheme="majorEastAsia" w:hAnsiTheme="majorHAnsi" w:cstheme="majorBidi"/>
      <w:b/>
      <w:bCs/>
      <w:i/>
      <w:iCs/>
      <w:color w:val="156082"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841CD9"/>
    <w:rPr>
      <w:rFonts w:asciiTheme="majorHAnsi" w:eastAsiaTheme="majorEastAsia" w:hAnsiTheme="majorHAnsi" w:cstheme="majorBidi"/>
      <w:i/>
      <w:iCs/>
      <w:color w:val="156082" w:themeColor="accent1"/>
      <w:spacing w:val="15"/>
      <w:sz w:val="24"/>
      <w:szCs w:val="24"/>
    </w:rPr>
  </w:style>
  <w:style w:type="paragraph" w:styleId="Title">
    <w:name w:val="Title"/>
    <w:basedOn w:val="Normal"/>
    <w:next w:val="Normal"/>
    <w:link w:val="TitleChar"/>
    <w:uiPriority w:val="10"/>
    <w:qFormat/>
    <w:rsid w:val="00841CD9"/>
    <w:pPr>
      <w:pBdr>
        <w:bottom w:val="single" w:sz="8" w:space="4" w:color="156082" w:themeColor="accent1"/>
      </w:pBdr>
      <w:spacing w:after="300"/>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841CD9"/>
    <w:rPr>
      <w:rFonts w:asciiTheme="majorHAnsi" w:eastAsiaTheme="majorEastAsia" w:hAnsiTheme="majorHAnsi" w:cstheme="majorBidi"/>
      <w:color w:val="0A1D30"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467886" w:themeColor="hyperlink"/>
      <w:u w:val="single"/>
    </w:rPr>
  </w:style>
  <w:style w:type="table" w:styleId="TableGrid">
    <w:name w:val="Table Grid"/>
    <w:basedOn w:val="Table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semiHidden/>
    <w:unhideWhenUsed/>
    <w:qFormat/>
    <w:rsid w:val="007109C0"/>
    <w:pPr>
      <w:spacing w:line="240" w:lineRule="auto"/>
    </w:pPr>
    <w:rPr>
      <w:b/>
      <w:bCs/>
      <w:color w:val="156082"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a14336c" TargetMode="External"/><Relationship Id="rId21" Type="http://schemas.openxmlformats.org/officeDocument/2006/relationships/hyperlink" Target="https://m.edsoo.ru/7f41a12c" TargetMode="External"/><Relationship Id="rId42" Type="http://schemas.openxmlformats.org/officeDocument/2006/relationships/hyperlink" Target="https://m.edsoo.ru/8866f086" TargetMode="External"/><Relationship Id="rId63" Type="http://schemas.openxmlformats.org/officeDocument/2006/relationships/hyperlink" Target="https://m.edsoo.ru/88671dea" TargetMode="External"/><Relationship Id="rId84" Type="http://schemas.openxmlformats.org/officeDocument/2006/relationships/hyperlink" Target="https://m.edsoo.ru/8867445a" TargetMode="External"/><Relationship Id="rId138" Type="http://schemas.openxmlformats.org/officeDocument/2006/relationships/hyperlink" Target="https://m.edsoo.ru/8a144d52" TargetMode="External"/><Relationship Id="rId159" Type="http://schemas.openxmlformats.org/officeDocument/2006/relationships/hyperlink" Target="https://m.edsoo.ru/8a1480e2" TargetMode="External"/><Relationship Id="rId107" Type="http://schemas.openxmlformats.org/officeDocument/2006/relationships/hyperlink" Target="https://m.edsoo.ru/8a1416d4" TargetMode="External"/><Relationship Id="rId11" Type="http://schemas.openxmlformats.org/officeDocument/2006/relationships/hyperlink" Target="https://m.edsoo.ru/7f417e18" TargetMode="External"/><Relationship Id="rId32" Type="http://schemas.openxmlformats.org/officeDocument/2006/relationships/hyperlink" Target="https://m.edsoo.ru/8866e88e" TargetMode="External"/><Relationship Id="rId53" Type="http://schemas.openxmlformats.org/officeDocument/2006/relationships/hyperlink" Target="https://m.edsoo.ru/8867103e" TargetMode="External"/><Relationship Id="rId74" Type="http://schemas.openxmlformats.org/officeDocument/2006/relationships/hyperlink" Target="https://m.edsoo.ru/88672f38" TargetMode="External"/><Relationship Id="rId128" Type="http://schemas.openxmlformats.org/officeDocument/2006/relationships/hyperlink" Target="https://m.edsoo.ru/8a143de4" TargetMode="External"/><Relationship Id="rId149" Type="http://schemas.openxmlformats.org/officeDocument/2006/relationships/hyperlink" Target="https://m.edsoo.ru/8a146fda" TargetMode="External"/><Relationship Id="rId5" Type="http://schemas.openxmlformats.org/officeDocument/2006/relationships/hyperlink" Target="https://m.edsoo.ru/7f415e2e" TargetMode="External"/><Relationship Id="rId95" Type="http://schemas.openxmlformats.org/officeDocument/2006/relationships/hyperlink" Target="https://m.edsoo.ru/88674f90" TargetMode="External"/><Relationship Id="rId160" Type="http://schemas.openxmlformats.org/officeDocument/2006/relationships/hyperlink" Target="https://m.edsoo.ru/8a148524" TargetMode="External"/><Relationship Id="rId22" Type="http://schemas.openxmlformats.org/officeDocument/2006/relationships/hyperlink" Target="https://m.edsoo.ru/7f41a12c" TargetMode="External"/><Relationship Id="rId43" Type="http://schemas.openxmlformats.org/officeDocument/2006/relationships/hyperlink" Target="https://m.edsoo.ru/8866f3b0" TargetMode="External"/><Relationship Id="rId64" Type="http://schemas.openxmlformats.org/officeDocument/2006/relationships/hyperlink" Target="https://m.edsoo.ru/88671f20" TargetMode="External"/><Relationship Id="rId118" Type="http://schemas.openxmlformats.org/officeDocument/2006/relationships/hyperlink" Target="https://m.edsoo.ru/8a142d5e" TargetMode="External"/><Relationship Id="rId139" Type="http://schemas.openxmlformats.org/officeDocument/2006/relationships/hyperlink" Target="https://m.edsoo.ru/8a144fbe" TargetMode="External"/><Relationship Id="rId85" Type="http://schemas.openxmlformats.org/officeDocument/2006/relationships/hyperlink" Target="https://m.edsoo.ru/886745fe" TargetMode="External"/><Relationship Id="rId150" Type="http://schemas.openxmlformats.org/officeDocument/2006/relationships/hyperlink" Target="https://m.edsoo.ru/8a1472c8"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33" Type="http://schemas.openxmlformats.org/officeDocument/2006/relationships/hyperlink" Target="https://m.edsoo.ru/8866e9ec" TargetMode="External"/><Relationship Id="rId38" Type="http://schemas.openxmlformats.org/officeDocument/2006/relationships/hyperlink" Target="https://m.edsoo.ru/8866e3a2" TargetMode="External"/><Relationship Id="rId59" Type="http://schemas.openxmlformats.org/officeDocument/2006/relationships/hyperlink" Target="https://m.edsoo.ru/886719bc" TargetMode="External"/><Relationship Id="rId103" Type="http://schemas.openxmlformats.org/officeDocument/2006/relationships/hyperlink" Target="https://m.edsoo.ru/8a1415b2" TargetMode="External"/><Relationship Id="rId108" Type="http://schemas.openxmlformats.org/officeDocument/2006/relationships/hyperlink" Target="https://m.edsoo.ru/8a1416d4" TargetMode="External"/><Relationship Id="rId124" Type="http://schemas.openxmlformats.org/officeDocument/2006/relationships/hyperlink" Target="https://m.edsoo.ru/8a142ac0" TargetMode="External"/><Relationship Id="rId129" Type="http://schemas.openxmlformats.org/officeDocument/2006/relationships/hyperlink" Target="https://m.edsoo.ru/8a14406e" TargetMode="External"/><Relationship Id="rId54" Type="http://schemas.openxmlformats.org/officeDocument/2006/relationships/hyperlink" Target="https://m.edsoo.ru/88671188" TargetMode="External"/><Relationship Id="rId70" Type="http://schemas.openxmlformats.org/officeDocument/2006/relationships/hyperlink" Target="https://m.edsoo.ru/88672b14" TargetMode="External"/><Relationship Id="rId75" Type="http://schemas.openxmlformats.org/officeDocument/2006/relationships/hyperlink" Target="https://m.edsoo.ru/88672358" TargetMode="External"/><Relationship Id="rId91" Type="http://schemas.openxmlformats.org/officeDocument/2006/relationships/hyperlink" Target="https://m.edsoo.ru/88674e78" TargetMode="External"/><Relationship Id="rId96" Type="http://schemas.openxmlformats.org/officeDocument/2006/relationships/hyperlink" Target="https://m.edsoo.ru/8867579c" TargetMode="External"/><Relationship Id="rId140" Type="http://schemas.openxmlformats.org/officeDocument/2006/relationships/hyperlink" Target="https://m.edsoo.ru/8a14539c" TargetMode="External"/><Relationship Id="rId145" Type="http://schemas.openxmlformats.org/officeDocument/2006/relationships/hyperlink" Target="https://m.edsoo.ru/8a145c48" TargetMode="External"/><Relationship Id="rId161" Type="http://schemas.openxmlformats.org/officeDocument/2006/relationships/hyperlink" Target="https://m.edsoo.ru/8a148650"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23" Type="http://schemas.openxmlformats.org/officeDocument/2006/relationships/hyperlink" Target="https://m.edsoo.ru/8866b724" TargetMode="External"/><Relationship Id="rId28" Type="http://schemas.openxmlformats.org/officeDocument/2006/relationships/hyperlink" Target="https://m.edsoo.ru/8866ce80" TargetMode="External"/><Relationship Id="rId49" Type="http://schemas.openxmlformats.org/officeDocument/2006/relationships/hyperlink" Target="https://m.edsoo.ru/88670e9a" TargetMode="External"/><Relationship Id="rId114" Type="http://schemas.openxmlformats.org/officeDocument/2006/relationships/hyperlink" Target="https://m.edsoo.ru/8a142368" TargetMode="External"/><Relationship Id="rId119" Type="http://schemas.openxmlformats.org/officeDocument/2006/relationships/hyperlink" Target="https://m.edsoo.ru/8a142e8a" TargetMode="External"/><Relationship Id="rId44" Type="http://schemas.openxmlformats.org/officeDocument/2006/relationships/hyperlink" Target="https://m.edsoo.ru/8866f630" TargetMode="External"/><Relationship Id="rId60" Type="http://schemas.openxmlformats.org/officeDocument/2006/relationships/hyperlink" Target="https://m.edsoo.ru/88671af2" TargetMode="External"/><Relationship Id="rId65" Type="http://schemas.openxmlformats.org/officeDocument/2006/relationships/hyperlink" Target="https://m.edsoo.ru/8867209c" TargetMode="External"/><Relationship Id="rId81" Type="http://schemas.openxmlformats.org/officeDocument/2006/relationships/hyperlink" Target="https://m.edsoo.ru/88673bae" TargetMode="External"/><Relationship Id="rId86" Type="http://schemas.openxmlformats.org/officeDocument/2006/relationships/hyperlink" Target="https://m.edsoo.ru/88674860" TargetMode="External"/><Relationship Id="rId130" Type="http://schemas.openxmlformats.org/officeDocument/2006/relationships/hyperlink" Target="https://m.edsoo.ru/8a1441a4" TargetMode="External"/><Relationship Id="rId135" Type="http://schemas.openxmlformats.org/officeDocument/2006/relationships/hyperlink" Target="https://m.edsoo.ru/8a1447a8" TargetMode="External"/><Relationship Id="rId151" Type="http://schemas.openxmlformats.org/officeDocument/2006/relationships/hyperlink" Target="https://m.edsoo.ru/8a14714c" TargetMode="External"/><Relationship Id="rId156" Type="http://schemas.openxmlformats.org/officeDocument/2006/relationships/hyperlink" Target="https://m.edsoo.ru/8a147c82"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b22" TargetMode="External"/><Relationship Id="rId109" Type="http://schemas.openxmlformats.org/officeDocument/2006/relationships/hyperlink" Target="https://m.edsoo.ru/8a1410a8" TargetMode="External"/><Relationship Id="rId34" Type="http://schemas.openxmlformats.org/officeDocument/2006/relationships/hyperlink" Target="https://m.edsoo.ru/8866d6fa" TargetMode="External"/><Relationship Id="rId50" Type="http://schemas.openxmlformats.org/officeDocument/2006/relationships/hyperlink" Target="https://m.edsoo.ru/8867013e" TargetMode="External"/><Relationship Id="rId55" Type="http://schemas.openxmlformats.org/officeDocument/2006/relationships/hyperlink" Target="https://m.edsoo.ru/886712d2" TargetMode="External"/><Relationship Id="rId76" Type="http://schemas.openxmlformats.org/officeDocument/2006/relationships/hyperlink" Target="https://m.edsoo.ru/88673064" TargetMode="External"/><Relationship Id="rId97" Type="http://schemas.openxmlformats.org/officeDocument/2006/relationships/hyperlink" Target="https://m.edsoo.ru/88675918" TargetMode="External"/><Relationship Id="rId104" Type="http://schemas.openxmlformats.org/officeDocument/2006/relationships/hyperlink" Target="https://m.edsoo.ru/8a141940" TargetMode="External"/><Relationship Id="rId120" Type="http://schemas.openxmlformats.org/officeDocument/2006/relationships/hyperlink" Target="https://m.edsoo.ru/8a1430b0" TargetMode="External"/><Relationship Id="rId125" Type="http://schemas.openxmlformats.org/officeDocument/2006/relationships/hyperlink" Target="https://m.edsoo.ru/8a142c3c" TargetMode="External"/><Relationship Id="rId141" Type="http://schemas.openxmlformats.org/officeDocument/2006/relationships/hyperlink" Target="https://m.edsoo.ru/8a14550e" TargetMode="External"/><Relationship Id="rId146" Type="http://schemas.openxmlformats.org/officeDocument/2006/relationships/hyperlink" Target="https://m.edsoo.ru/8a14635a" TargetMode="External"/><Relationship Id="rId7" Type="http://schemas.openxmlformats.org/officeDocument/2006/relationships/hyperlink" Target="https://m.edsoo.ru/7f415e2e" TargetMode="External"/><Relationship Id="rId71" Type="http://schemas.openxmlformats.org/officeDocument/2006/relationships/hyperlink" Target="https://m.edsoo.ru/88672c9a" TargetMode="External"/><Relationship Id="rId92" Type="http://schemas.openxmlformats.org/officeDocument/2006/relationships/hyperlink" Target="https://m.edsoo.ru/8867473e" TargetMode="External"/><Relationship Id="rId162" Type="http://schemas.openxmlformats.org/officeDocument/2006/relationships/hyperlink" Target="https://m.edsoo.ru/8a148920" TargetMode="External"/><Relationship Id="rId2" Type="http://schemas.openxmlformats.org/officeDocument/2006/relationships/styles" Target="styles.xml"/><Relationship Id="rId29" Type="http://schemas.openxmlformats.org/officeDocument/2006/relationships/hyperlink" Target="https://m.edsoo.ru/8866d1fa" TargetMode="External"/><Relationship Id="rId24" Type="http://schemas.openxmlformats.org/officeDocument/2006/relationships/hyperlink" Target="https://m.edsoo.ru/8866cb6a" TargetMode="External"/><Relationship Id="rId40" Type="http://schemas.openxmlformats.org/officeDocument/2006/relationships/hyperlink" Target="https://m.edsoo.ru/8866ecbc" TargetMode="External"/><Relationship Id="rId45" Type="http://schemas.openxmlformats.org/officeDocument/2006/relationships/hyperlink" Target="https://m.edsoo.ru/8866f8ba" TargetMode="External"/><Relationship Id="rId66" Type="http://schemas.openxmlformats.org/officeDocument/2006/relationships/hyperlink" Target="https://m.edsoo.ru/88672358" TargetMode="External"/><Relationship Id="rId87" Type="http://schemas.openxmlformats.org/officeDocument/2006/relationships/hyperlink" Target="https://m.edsoo.ru/88674a22" TargetMode="External"/><Relationship Id="rId110" Type="http://schemas.openxmlformats.org/officeDocument/2006/relationships/hyperlink" Target="https://m.edsoo.ru/8a1410a8" TargetMode="External"/><Relationship Id="rId115" Type="http://schemas.openxmlformats.org/officeDocument/2006/relationships/hyperlink" Target="https://m.edsoo.ru/8a1420ac" TargetMode="External"/><Relationship Id="rId131" Type="http://schemas.openxmlformats.org/officeDocument/2006/relationships/hyperlink" Target="https://m.edsoo.ru/8a1442da" TargetMode="External"/><Relationship Id="rId136" Type="http://schemas.openxmlformats.org/officeDocument/2006/relationships/hyperlink" Target="https://m.edsoo.ru/8a144960" TargetMode="External"/><Relationship Id="rId157" Type="http://schemas.openxmlformats.org/officeDocument/2006/relationships/hyperlink" Target="https://m.edsoo.ru/8a147f16" TargetMode="External"/><Relationship Id="rId61" Type="http://schemas.openxmlformats.org/officeDocument/2006/relationships/hyperlink" Target="https://m.edsoo.ru/88671ca0" TargetMode="External"/><Relationship Id="rId82" Type="http://schemas.openxmlformats.org/officeDocument/2006/relationships/hyperlink" Target="https://m.edsoo.ru/88673d52" TargetMode="External"/><Relationship Id="rId152" Type="http://schemas.openxmlformats.org/officeDocument/2006/relationships/hyperlink" Target="https://m.edsoo.ru/8a14714c"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d34e" TargetMode="External"/><Relationship Id="rId35" Type="http://schemas.openxmlformats.org/officeDocument/2006/relationships/hyperlink" Target="https://m.edsoo.ru/8866d880" TargetMode="External"/><Relationship Id="rId56" Type="http://schemas.openxmlformats.org/officeDocument/2006/relationships/hyperlink" Target="https://m.edsoo.ru/88671462" TargetMode="External"/><Relationship Id="rId77" Type="http://schemas.openxmlformats.org/officeDocument/2006/relationships/hyperlink" Target="https://m.edsoo.ru/88673794" TargetMode="External"/><Relationship Id="rId100" Type="http://schemas.openxmlformats.org/officeDocument/2006/relationships/hyperlink" Target="https://m.edsoo.ru/88675d32" TargetMode="External"/><Relationship Id="rId105" Type="http://schemas.openxmlformats.org/officeDocument/2006/relationships/hyperlink" Target="https://m.edsoo.ru/8a141b34" TargetMode="External"/><Relationship Id="rId126" Type="http://schemas.openxmlformats.org/officeDocument/2006/relationships/hyperlink" Target="https://m.edsoo.ru/8a14392a" TargetMode="External"/><Relationship Id="rId147" Type="http://schemas.openxmlformats.org/officeDocument/2006/relationships/hyperlink" Target="https://m.edsoo.ru/8a146620" TargetMode="External"/><Relationship Id="rId8" Type="http://schemas.openxmlformats.org/officeDocument/2006/relationships/hyperlink" Target="https://m.edsoo.ru/7f415e2e" TargetMode="External"/><Relationship Id="rId51" Type="http://schemas.openxmlformats.org/officeDocument/2006/relationships/hyperlink" Target="https://m.edsoo.ru/88670508" TargetMode="External"/><Relationship Id="rId72" Type="http://schemas.openxmlformats.org/officeDocument/2006/relationships/hyperlink" Target="https://m.edsoo.ru/8867337a" TargetMode="External"/><Relationship Id="rId93" Type="http://schemas.openxmlformats.org/officeDocument/2006/relationships/hyperlink" Target="https://m.edsoo.ru/88675558" TargetMode="External"/><Relationship Id="rId98" Type="http://schemas.openxmlformats.org/officeDocument/2006/relationships/hyperlink" Target="https://m.edsoo.ru/88675918" TargetMode="External"/><Relationship Id="rId121" Type="http://schemas.openxmlformats.org/officeDocument/2006/relationships/hyperlink" Target="https://m.edsoo.ru/8a142ac0" TargetMode="External"/><Relationship Id="rId142" Type="http://schemas.openxmlformats.org/officeDocument/2006/relationships/hyperlink" Target="https://m.edsoo.ru/8a144c3a" TargetMode="External"/><Relationship Id="rId163"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hyperlink" Target="https://m.edsoo.ru/8866c5c0" TargetMode="External"/><Relationship Id="rId46" Type="http://schemas.openxmlformats.org/officeDocument/2006/relationships/hyperlink" Target="https://m.edsoo.ru/8866fa5e" TargetMode="External"/><Relationship Id="rId67" Type="http://schemas.openxmlformats.org/officeDocument/2006/relationships/hyperlink" Target="https://m.edsoo.ru/8867252e" TargetMode="External"/><Relationship Id="rId116" Type="http://schemas.openxmlformats.org/officeDocument/2006/relationships/hyperlink" Target="https://m.edsoo.ru/8a1424bc" TargetMode="External"/><Relationship Id="rId137" Type="http://schemas.openxmlformats.org/officeDocument/2006/relationships/hyperlink" Target="https://m.edsoo.ru/8a144a8c" TargetMode="External"/><Relationship Id="rId158" Type="http://schemas.openxmlformats.org/officeDocument/2006/relationships/hyperlink" Target="https://m.edsoo.ru/8a147f16" TargetMode="External"/><Relationship Id="rId20" Type="http://schemas.openxmlformats.org/officeDocument/2006/relationships/hyperlink" Target="https://m.edsoo.ru/7f41a12c" TargetMode="External"/><Relationship Id="rId41" Type="http://schemas.openxmlformats.org/officeDocument/2006/relationships/hyperlink" Target="https://m.edsoo.ru/8866ef64" TargetMode="External"/><Relationship Id="rId62" Type="http://schemas.openxmlformats.org/officeDocument/2006/relationships/hyperlink" Target="https://m.edsoo.ru/88671ca0" TargetMode="External"/><Relationship Id="rId83" Type="http://schemas.openxmlformats.org/officeDocument/2006/relationships/hyperlink" Target="https://m.edsoo.ru/8867400e" TargetMode="External"/><Relationship Id="rId88" Type="http://schemas.openxmlformats.org/officeDocument/2006/relationships/hyperlink" Target="https://m.edsoo.ru/88674a22" TargetMode="External"/><Relationship Id="rId111" Type="http://schemas.openxmlformats.org/officeDocument/2006/relationships/hyperlink" Target="https://m.edsoo.ru/8a141c88" TargetMode="External"/><Relationship Id="rId132" Type="http://schemas.openxmlformats.org/officeDocument/2006/relationships/hyperlink" Target="https://m.edsoo.ru/8a143f06" TargetMode="External"/><Relationship Id="rId153" Type="http://schemas.openxmlformats.org/officeDocument/2006/relationships/hyperlink" Target="https://m.edsoo.ru/8a147426" TargetMode="External"/><Relationship Id="rId15" Type="http://schemas.openxmlformats.org/officeDocument/2006/relationships/hyperlink" Target="https://m.edsoo.ru/7f417e18" TargetMode="External"/><Relationship Id="rId36" Type="http://schemas.openxmlformats.org/officeDocument/2006/relationships/hyperlink" Target="https://m.edsoo.ru/8866d880" TargetMode="External"/><Relationship Id="rId57" Type="http://schemas.openxmlformats.org/officeDocument/2006/relationships/hyperlink" Target="https://m.edsoo.ru/886715b6" TargetMode="External"/><Relationship Id="rId106" Type="http://schemas.openxmlformats.org/officeDocument/2006/relationships/hyperlink" Target="https://m.edsoo.ru/8a140f86" TargetMode="External"/><Relationship Id="rId127" Type="http://schemas.openxmlformats.org/officeDocument/2006/relationships/hyperlink" Target="https://m.edsoo.ru/8a143ab0" TargetMode="External"/><Relationship Id="rId10" Type="http://schemas.openxmlformats.org/officeDocument/2006/relationships/hyperlink" Target="https://m.edsoo.ru/7f417e18" TargetMode="External"/><Relationship Id="rId31" Type="http://schemas.openxmlformats.org/officeDocument/2006/relationships/hyperlink" Target="https://m.edsoo.ru/8866e01e" TargetMode="External"/><Relationship Id="rId52" Type="http://schemas.openxmlformats.org/officeDocument/2006/relationships/hyperlink" Target="https://m.edsoo.ru/88670a62" TargetMode="External"/><Relationship Id="rId73" Type="http://schemas.openxmlformats.org/officeDocument/2006/relationships/hyperlink" Target="https://m.edsoo.ru/88672e0c" TargetMode="External"/><Relationship Id="rId78" Type="http://schemas.openxmlformats.org/officeDocument/2006/relationships/hyperlink" Target="https://m.edsoo.ru/88673794" TargetMode="External"/><Relationship Id="rId94" Type="http://schemas.openxmlformats.org/officeDocument/2006/relationships/hyperlink" Target="https://m.edsoo.ru/88675684" TargetMode="External"/><Relationship Id="rId99" Type="http://schemas.openxmlformats.org/officeDocument/2006/relationships/hyperlink" Target="https://m.edsoo.ru/88675abc" TargetMode="External"/><Relationship Id="rId101" Type="http://schemas.openxmlformats.org/officeDocument/2006/relationships/hyperlink" Target="https://m.edsoo.ru/88675f44" TargetMode="External"/><Relationship Id="rId122" Type="http://schemas.openxmlformats.org/officeDocument/2006/relationships/hyperlink" Target="https://m.edsoo.ru/8a142ac0" TargetMode="External"/><Relationship Id="rId143" Type="http://schemas.openxmlformats.org/officeDocument/2006/relationships/hyperlink" Target="https://m.edsoo.ru/8a1458c4" TargetMode="External"/><Relationship Id="rId148" Type="http://schemas.openxmlformats.org/officeDocument/2006/relationships/hyperlink" Target="https://m.edsoo.ru/8a146e0e" TargetMode="External"/><Relationship Id="rId16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5e2e" TargetMode="External"/><Relationship Id="rId26" Type="http://schemas.openxmlformats.org/officeDocument/2006/relationships/hyperlink" Target="https://m.edsoo.ru/8866c7be" TargetMode="External"/><Relationship Id="rId47" Type="http://schemas.openxmlformats.org/officeDocument/2006/relationships/hyperlink" Target="https://m.edsoo.ru/8866fe6e" TargetMode="External"/><Relationship Id="rId68" Type="http://schemas.openxmlformats.org/officeDocument/2006/relationships/hyperlink" Target="https://m.edsoo.ru/88672858" TargetMode="External"/><Relationship Id="rId89" Type="http://schemas.openxmlformats.org/officeDocument/2006/relationships/hyperlink" Target="https://m.edsoo.ru/88675288" TargetMode="External"/><Relationship Id="rId112" Type="http://schemas.openxmlformats.org/officeDocument/2006/relationships/hyperlink" Target="https://m.edsoo.ru/8a141ddc" TargetMode="External"/><Relationship Id="rId133" Type="http://schemas.openxmlformats.org/officeDocument/2006/relationships/hyperlink" Target="https://m.edsoo.ru/8a1443fc" TargetMode="External"/><Relationship Id="rId154" Type="http://schemas.openxmlformats.org/officeDocument/2006/relationships/hyperlink" Target="https://m.edsoo.ru/8a147750" TargetMode="External"/><Relationship Id="rId16" Type="http://schemas.openxmlformats.org/officeDocument/2006/relationships/hyperlink" Target="https://m.edsoo.ru/7f41a12c" TargetMode="External"/><Relationship Id="rId37" Type="http://schemas.openxmlformats.org/officeDocument/2006/relationships/hyperlink" Target="https://m.edsoo.ru/8866e26c" TargetMode="External"/><Relationship Id="rId58" Type="http://schemas.openxmlformats.org/officeDocument/2006/relationships/hyperlink" Target="https://m.edsoo.ru/886716ec" TargetMode="External"/><Relationship Id="rId79" Type="http://schemas.openxmlformats.org/officeDocument/2006/relationships/hyperlink" Target="https://m.edsoo.ru/886738fc" TargetMode="External"/><Relationship Id="rId102" Type="http://schemas.openxmlformats.org/officeDocument/2006/relationships/hyperlink" Target="https://m.edsoo.ru/8a1407e8" TargetMode="External"/><Relationship Id="rId123" Type="http://schemas.openxmlformats.org/officeDocument/2006/relationships/hyperlink" Target="https://m.edsoo.ru/8a142ac0" TargetMode="External"/><Relationship Id="rId144" Type="http://schemas.openxmlformats.org/officeDocument/2006/relationships/hyperlink" Target="https://m.edsoo.ru/8a145b08" TargetMode="External"/><Relationship Id="rId90" Type="http://schemas.openxmlformats.org/officeDocument/2006/relationships/hyperlink" Target="https://m.edsoo.ru/8867542c" TargetMode="External"/><Relationship Id="rId27" Type="http://schemas.openxmlformats.org/officeDocument/2006/relationships/hyperlink" Target="https://m.edsoo.ru/8866c3ea" TargetMode="External"/><Relationship Id="rId48" Type="http://schemas.openxmlformats.org/officeDocument/2006/relationships/hyperlink" Target="https://m.edsoo.ru/88670800" TargetMode="External"/><Relationship Id="rId69" Type="http://schemas.openxmlformats.org/officeDocument/2006/relationships/hyperlink" Target="https://m.edsoo.ru/88672b14" TargetMode="External"/><Relationship Id="rId113" Type="http://schemas.openxmlformats.org/officeDocument/2006/relationships/hyperlink" Target="https://m.edsoo.ru/8a141efe" TargetMode="External"/><Relationship Id="rId134" Type="http://schemas.openxmlformats.org/officeDocument/2006/relationships/hyperlink" Target="https://m.edsoo.ru/8a144578" TargetMode="External"/><Relationship Id="rId80" Type="http://schemas.openxmlformats.org/officeDocument/2006/relationships/hyperlink" Target="https://m.edsoo.ru/88673a78" TargetMode="External"/><Relationship Id="rId155" Type="http://schemas.openxmlformats.org/officeDocument/2006/relationships/hyperlink" Target="https://m.edsoo.ru/8a1477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10323</Words>
  <Characters>58842</Characters>
  <Application>Microsoft Office Word</Application>
  <DocSecurity>0</DocSecurity>
  <Lines>490</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Olesya</cp:lastModifiedBy>
  <cp:revision>3</cp:revision>
  <cp:lastPrinted>2025-08-31T09:31:00Z</cp:lastPrinted>
  <dcterms:created xsi:type="dcterms:W3CDTF">2025-08-31T09:10:00Z</dcterms:created>
  <dcterms:modified xsi:type="dcterms:W3CDTF">2025-08-31T09:48:00Z</dcterms:modified>
</cp:coreProperties>
</file>