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E2E26" w14:textId="77777777" w:rsidR="00337D50" w:rsidRPr="002C78D2" w:rsidRDefault="00000000">
      <w:pPr>
        <w:spacing w:after="0" w:line="408" w:lineRule="auto"/>
        <w:ind w:left="120"/>
        <w:jc w:val="center"/>
        <w:rPr>
          <w:lang w:val="ru-RU"/>
        </w:rPr>
      </w:pPr>
      <w:bookmarkStart w:id="0" w:name="block-56988897"/>
      <w:r w:rsidRPr="002C78D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3FBD5DAB" w14:textId="77777777" w:rsidR="00337D50" w:rsidRPr="002C78D2" w:rsidRDefault="00000000">
      <w:pPr>
        <w:spacing w:after="0" w:line="408" w:lineRule="auto"/>
        <w:ind w:left="120"/>
        <w:jc w:val="center"/>
        <w:rPr>
          <w:lang w:val="ru-RU"/>
        </w:rPr>
      </w:pPr>
      <w:bookmarkStart w:id="1" w:name="b3de95a0-e130-48e2-a18c-e3421c12e8af"/>
      <w:r w:rsidRPr="002C78D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Тверской области</w:t>
      </w:r>
      <w:bookmarkEnd w:id="1"/>
      <w:r w:rsidRPr="002C78D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5EBF3852" w14:textId="77777777" w:rsidR="00337D50" w:rsidRPr="002C78D2" w:rsidRDefault="00000000">
      <w:pPr>
        <w:spacing w:after="0" w:line="408" w:lineRule="auto"/>
        <w:ind w:left="120"/>
        <w:jc w:val="center"/>
        <w:rPr>
          <w:lang w:val="ru-RU"/>
        </w:rPr>
      </w:pPr>
      <w:bookmarkStart w:id="2" w:name="b87bf85c-5ffc-4767-ae37-927ac69312d3"/>
      <w:r w:rsidRPr="002C78D2">
        <w:rPr>
          <w:rFonts w:ascii="Times New Roman" w:hAnsi="Times New Roman"/>
          <w:b/>
          <w:color w:val="000000"/>
          <w:sz w:val="28"/>
          <w:lang w:val="ru-RU"/>
        </w:rPr>
        <w:t>Администрация Зубцовского муниципального округа</w:t>
      </w:r>
      <w:bookmarkEnd w:id="2"/>
    </w:p>
    <w:p w14:paraId="68E07B67" w14:textId="77777777" w:rsidR="00337D50" w:rsidRPr="002C78D2" w:rsidRDefault="00000000">
      <w:pPr>
        <w:spacing w:after="0" w:line="408" w:lineRule="auto"/>
        <w:ind w:left="120"/>
        <w:jc w:val="center"/>
        <w:rPr>
          <w:lang w:val="ru-RU"/>
        </w:rPr>
      </w:pPr>
      <w:r w:rsidRPr="002C78D2">
        <w:rPr>
          <w:rFonts w:ascii="Times New Roman" w:hAnsi="Times New Roman"/>
          <w:b/>
          <w:color w:val="000000"/>
          <w:sz w:val="28"/>
          <w:lang w:val="ru-RU"/>
        </w:rPr>
        <w:t>МБОУ СОШ № 1 г. Зубцова</w:t>
      </w:r>
    </w:p>
    <w:p w14:paraId="06EB018D" w14:textId="77777777" w:rsidR="00337D50" w:rsidRPr="002C78D2" w:rsidRDefault="00337D50">
      <w:pPr>
        <w:spacing w:after="0"/>
        <w:ind w:left="120"/>
        <w:rPr>
          <w:lang w:val="ru-RU"/>
        </w:rPr>
      </w:pPr>
    </w:p>
    <w:p w14:paraId="00A73D9E" w14:textId="77777777" w:rsidR="00337D50" w:rsidRPr="002C78D2" w:rsidRDefault="00337D50">
      <w:pPr>
        <w:spacing w:after="0"/>
        <w:ind w:left="120"/>
        <w:rPr>
          <w:lang w:val="ru-RU"/>
        </w:rPr>
      </w:pPr>
    </w:p>
    <w:p w14:paraId="2AF37D23" w14:textId="77777777" w:rsidR="00337D50" w:rsidRPr="002C78D2" w:rsidRDefault="00337D50">
      <w:pPr>
        <w:spacing w:after="0"/>
        <w:ind w:left="120"/>
        <w:rPr>
          <w:lang w:val="ru-RU"/>
        </w:rPr>
      </w:pPr>
    </w:p>
    <w:p w14:paraId="5A147E08" w14:textId="77777777" w:rsidR="00337D50" w:rsidRPr="002C78D2" w:rsidRDefault="00337D5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2C78D2" w14:paraId="0A38A663" w14:textId="77777777" w:rsidTr="000D4161">
        <w:tc>
          <w:tcPr>
            <w:tcW w:w="3114" w:type="dxa"/>
          </w:tcPr>
          <w:p w14:paraId="5F33E7D6" w14:textId="77777777" w:rsidR="00000000" w:rsidRPr="0040209D" w:rsidRDefault="0000000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6551E6B0" w14:textId="77777777" w:rsidR="00000000" w:rsidRPr="008944ED" w:rsidRDefault="000000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 учителей математического цикла</w:t>
            </w:r>
          </w:p>
          <w:p w14:paraId="120BE800" w14:textId="77777777" w:rsidR="00000000" w:rsidRDefault="0000000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DCFF75A" w14:textId="77777777" w:rsidR="00000000" w:rsidRPr="008944ED" w:rsidRDefault="0000000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Лашкова Е.И.</w:t>
            </w:r>
          </w:p>
          <w:p w14:paraId="5E51301B" w14:textId="4B87AAEA" w:rsidR="00000000" w:rsidRDefault="002C78D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00000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00000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000000" w:rsidRPr="002C78D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000000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BAF51C0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FE019B4" w14:textId="77777777" w:rsidR="00000000" w:rsidRPr="0040209D" w:rsidRDefault="0000000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1346D80C" w14:textId="77777777" w:rsidR="00000000" w:rsidRPr="008944ED" w:rsidRDefault="000000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14:paraId="1FDB0D0B" w14:textId="77777777" w:rsidR="00000000" w:rsidRDefault="0000000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19019D1" w14:textId="77777777" w:rsidR="00000000" w:rsidRPr="008944ED" w:rsidRDefault="0000000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Кандакова Ю.Б.</w:t>
            </w:r>
          </w:p>
          <w:p w14:paraId="003B30F6" w14:textId="55ACD80A" w:rsidR="00000000" w:rsidRDefault="002C78D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    </w: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00000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000000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00000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00000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9D1EC29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55DD3D7" w14:textId="77777777" w:rsidR="00000000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7B949307" w14:textId="77777777" w:rsidR="00000000" w:rsidRPr="008944ED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0DD96F07" w14:textId="77777777" w:rsidR="00000000" w:rsidRDefault="0000000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9852034" w14:textId="77777777" w:rsidR="00000000" w:rsidRPr="008944ED" w:rsidRDefault="0000000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Силаева Е.Г.</w:t>
            </w:r>
          </w:p>
          <w:p w14:paraId="333161BA" w14:textId="386FE46A" w:rsidR="00000000" w:rsidRDefault="002C78D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    </w: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00000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000000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00000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00000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087EF98F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A53E9B9" w14:textId="77777777" w:rsidR="00337D50" w:rsidRPr="002C78D2" w:rsidRDefault="00337D50">
      <w:pPr>
        <w:spacing w:after="0"/>
        <w:ind w:left="120"/>
        <w:rPr>
          <w:lang w:val="ru-RU"/>
        </w:rPr>
      </w:pPr>
    </w:p>
    <w:p w14:paraId="403A3C2B" w14:textId="77777777" w:rsidR="00337D50" w:rsidRPr="002C78D2" w:rsidRDefault="00337D50">
      <w:pPr>
        <w:spacing w:after="0"/>
        <w:ind w:left="120"/>
        <w:rPr>
          <w:lang w:val="ru-RU"/>
        </w:rPr>
      </w:pPr>
    </w:p>
    <w:p w14:paraId="15230EEC" w14:textId="77777777" w:rsidR="00337D50" w:rsidRPr="002C78D2" w:rsidRDefault="00337D50">
      <w:pPr>
        <w:spacing w:after="0"/>
        <w:ind w:left="120"/>
        <w:rPr>
          <w:lang w:val="ru-RU"/>
        </w:rPr>
      </w:pPr>
    </w:p>
    <w:p w14:paraId="7D002A47" w14:textId="77777777" w:rsidR="00337D50" w:rsidRPr="002C78D2" w:rsidRDefault="00337D50">
      <w:pPr>
        <w:spacing w:after="0"/>
        <w:ind w:left="120"/>
        <w:rPr>
          <w:lang w:val="ru-RU"/>
        </w:rPr>
      </w:pPr>
    </w:p>
    <w:p w14:paraId="0A62EEFE" w14:textId="77777777" w:rsidR="00337D50" w:rsidRPr="002C78D2" w:rsidRDefault="00337D50">
      <w:pPr>
        <w:spacing w:after="0"/>
        <w:ind w:left="120"/>
        <w:rPr>
          <w:lang w:val="ru-RU"/>
        </w:rPr>
      </w:pPr>
    </w:p>
    <w:p w14:paraId="107729DE" w14:textId="77777777" w:rsidR="00337D50" w:rsidRPr="002C78D2" w:rsidRDefault="00000000">
      <w:pPr>
        <w:spacing w:after="0" w:line="408" w:lineRule="auto"/>
        <w:ind w:left="120"/>
        <w:jc w:val="center"/>
        <w:rPr>
          <w:lang w:val="ru-RU"/>
        </w:rPr>
      </w:pPr>
      <w:r w:rsidRPr="002C78D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468DE7D7" w14:textId="77777777" w:rsidR="00337D50" w:rsidRPr="002C78D2" w:rsidRDefault="00000000">
      <w:pPr>
        <w:spacing w:after="0" w:line="408" w:lineRule="auto"/>
        <w:ind w:left="120"/>
        <w:jc w:val="center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C78D2">
        <w:rPr>
          <w:rFonts w:ascii="Times New Roman" w:hAnsi="Times New Roman"/>
          <w:color w:val="000000"/>
          <w:sz w:val="28"/>
          <w:lang w:val="ru-RU"/>
        </w:rPr>
        <w:t xml:space="preserve"> 7324398)</w:t>
      </w:r>
    </w:p>
    <w:p w14:paraId="4D03F3CE" w14:textId="77777777" w:rsidR="00337D50" w:rsidRPr="002C78D2" w:rsidRDefault="00337D50">
      <w:pPr>
        <w:spacing w:after="0"/>
        <w:ind w:left="120"/>
        <w:jc w:val="center"/>
        <w:rPr>
          <w:lang w:val="ru-RU"/>
        </w:rPr>
      </w:pPr>
    </w:p>
    <w:p w14:paraId="2BACF15D" w14:textId="77777777" w:rsidR="00337D50" w:rsidRPr="002C78D2" w:rsidRDefault="00000000">
      <w:pPr>
        <w:spacing w:after="0" w:line="408" w:lineRule="auto"/>
        <w:ind w:left="120"/>
        <w:jc w:val="center"/>
        <w:rPr>
          <w:lang w:val="ru-RU"/>
        </w:rPr>
      </w:pPr>
      <w:r w:rsidRPr="002C78D2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14:paraId="24B45A39" w14:textId="77777777" w:rsidR="00337D50" w:rsidRPr="002C78D2" w:rsidRDefault="00000000">
      <w:pPr>
        <w:spacing w:after="0" w:line="408" w:lineRule="auto"/>
        <w:ind w:left="120"/>
        <w:jc w:val="center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14:paraId="35F60397" w14:textId="77777777" w:rsidR="00337D50" w:rsidRPr="002C78D2" w:rsidRDefault="00337D50">
      <w:pPr>
        <w:spacing w:after="0"/>
        <w:ind w:left="120"/>
        <w:jc w:val="center"/>
        <w:rPr>
          <w:lang w:val="ru-RU"/>
        </w:rPr>
      </w:pPr>
    </w:p>
    <w:p w14:paraId="39F48B40" w14:textId="77777777" w:rsidR="00337D50" w:rsidRPr="002C78D2" w:rsidRDefault="00337D50">
      <w:pPr>
        <w:spacing w:after="0"/>
        <w:ind w:left="120"/>
        <w:jc w:val="center"/>
        <w:rPr>
          <w:lang w:val="ru-RU"/>
        </w:rPr>
      </w:pPr>
    </w:p>
    <w:p w14:paraId="5BDA32B6" w14:textId="77777777" w:rsidR="00337D50" w:rsidRPr="002C78D2" w:rsidRDefault="00337D50">
      <w:pPr>
        <w:spacing w:after="0"/>
        <w:ind w:left="120"/>
        <w:jc w:val="center"/>
        <w:rPr>
          <w:lang w:val="ru-RU"/>
        </w:rPr>
      </w:pPr>
    </w:p>
    <w:p w14:paraId="5CD86527" w14:textId="77777777" w:rsidR="00337D50" w:rsidRPr="002C78D2" w:rsidRDefault="00337D50">
      <w:pPr>
        <w:spacing w:after="0"/>
        <w:ind w:left="120"/>
        <w:jc w:val="center"/>
        <w:rPr>
          <w:lang w:val="ru-RU"/>
        </w:rPr>
      </w:pPr>
    </w:p>
    <w:p w14:paraId="74AD7EBA" w14:textId="77777777" w:rsidR="00337D50" w:rsidRPr="002C78D2" w:rsidRDefault="00337D50">
      <w:pPr>
        <w:spacing w:after="0"/>
        <w:ind w:left="120"/>
        <w:jc w:val="center"/>
        <w:rPr>
          <w:lang w:val="ru-RU"/>
        </w:rPr>
      </w:pPr>
    </w:p>
    <w:p w14:paraId="3EE3A58C" w14:textId="77777777" w:rsidR="00337D50" w:rsidRPr="002C78D2" w:rsidRDefault="00337D50">
      <w:pPr>
        <w:spacing w:after="0"/>
        <w:ind w:left="120"/>
        <w:jc w:val="center"/>
        <w:rPr>
          <w:lang w:val="ru-RU"/>
        </w:rPr>
      </w:pPr>
    </w:p>
    <w:p w14:paraId="3E52CEFD" w14:textId="77777777" w:rsidR="00337D50" w:rsidRPr="002C78D2" w:rsidRDefault="00337D50">
      <w:pPr>
        <w:spacing w:after="0"/>
        <w:ind w:left="120"/>
        <w:jc w:val="center"/>
        <w:rPr>
          <w:lang w:val="ru-RU"/>
        </w:rPr>
      </w:pPr>
    </w:p>
    <w:p w14:paraId="09DBA5AB" w14:textId="77777777" w:rsidR="00337D50" w:rsidRPr="002C78D2" w:rsidRDefault="00337D50">
      <w:pPr>
        <w:spacing w:after="0"/>
        <w:ind w:left="120"/>
        <w:jc w:val="center"/>
        <w:rPr>
          <w:lang w:val="ru-RU"/>
        </w:rPr>
      </w:pPr>
    </w:p>
    <w:p w14:paraId="4A6F37DC" w14:textId="77777777" w:rsidR="00337D50" w:rsidRPr="002C78D2" w:rsidRDefault="00337D50">
      <w:pPr>
        <w:spacing w:after="0"/>
        <w:ind w:left="120"/>
        <w:jc w:val="center"/>
        <w:rPr>
          <w:lang w:val="ru-RU"/>
        </w:rPr>
      </w:pPr>
    </w:p>
    <w:p w14:paraId="27BEC93E" w14:textId="77777777" w:rsidR="00337D50" w:rsidRPr="002C78D2" w:rsidRDefault="00337D50">
      <w:pPr>
        <w:spacing w:after="0"/>
        <w:ind w:left="120"/>
        <w:jc w:val="center"/>
        <w:rPr>
          <w:lang w:val="ru-RU"/>
        </w:rPr>
      </w:pPr>
    </w:p>
    <w:p w14:paraId="3D5ED81E" w14:textId="379A8628" w:rsidR="00337D50" w:rsidRPr="002C78D2" w:rsidRDefault="00000000" w:rsidP="002C78D2">
      <w:pPr>
        <w:spacing w:after="0"/>
        <w:ind w:left="120"/>
        <w:jc w:val="center"/>
        <w:rPr>
          <w:lang w:val="ru-RU"/>
        </w:rPr>
      </w:pPr>
      <w:bookmarkStart w:id="3" w:name="056d9d5c-b2bc-4133-b8cf-f3db506692dc"/>
      <w:r w:rsidRPr="002C78D2">
        <w:rPr>
          <w:rFonts w:ascii="Times New Roman" w:hAnsi="Times New Roman"/>
          <w:b/>
          <w:color w:val="000000"/>
          <w:sz w:val="28"/>
          <w:lang w:val="ru-RU"/>
        </w:rPr>
        <w:t>г. Зубцов</w:t>
      </w:r>
      <w:bookmarkEnd w:id="3"/>
      <w:r w:rsidRPr="002C78D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7c791777-c725-4234-9ae7-a684b7e75e81"/>
      <w:r w:rsidRPr="002C78D2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14:paraId="7A95D9E0" w14:textId="77777777" w:rsidR="00337D50" w:rsidRPr="002C78D2" w:rsidRDefault="00337D50">
      <w:pPr>
        <w:rPr>
          <w:lang w:val="ru-RU"/>
        </w:rPr>
        <w:sectPr w:rsidR="00337D50" w:rsidRPr="002C78D2">
          <w:pgSz w:w="11906" w:h="16383"/>
          <w:pgMar w:top="1134" w:right="850" w:bottom="1134" w:left="1701" w:header="720" w:footer="720" w:gutter="0"/>
          <w:cols w:space="720"/>
        </w:sectPr>
      </w:pPr>
    </w:p>
    <w:p w14:paraId="61D4648D" w14:textId="77777777" w:rsidR="00337D50" w:rsidRPr="002C78D2" w:rsidRDefault="00000000">
      <w:pPr>
        <w:spacing w:after="0" w:line="264" w:lineRule="auto"/>
        <w:ind w:left="120"/>
        <w:jc w:val="both"/>
        <w:rPr>
          <w:lang w:val="ru-RU"/>
        </w:rPr>
      </w:pPr>
      <w:bookmarkStart w:id="5" w:name="block-56988896"/>
      <w:bookmarkEnd w:id="0"/>
      <w:r w:rsidRPr="002C78D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2C2270EE" w14:textId="77777777" w:rsidR="00337D50" w:rsidRPr="002C78D2" w:rsidRDefault="00337D50">
      <w:pPr>
        <w:spacing w:after="0" w:line="264" w:lineRule="auto"/>
        <w:ind w:left="120"/>
        <w:jc w:val="both"/>
        <w:rPr>
          <w:lang w:val="ru-RU"/>
        </w:rPr>
      </w:pPr>
    </w:p>
    <w:p w14:paraId="40533008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14:paraId="52666704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14:paraId="3D8AE290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14:paraId="14228D8D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0C9D0888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14:paraId="7F5D069E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2C78D2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14:paraId="2ED3EAF6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14:paraId="12E9BA1C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14:paraId="2B957660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14:paraId="1FEB0F2D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14:paraId="17B20412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6" w:name="b3c9237e-6172-48ee-b1c7-f6774da89513"/>
      <w:r w:rsidRPr="002C78D2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6"/>
    </w:p>
    <w:p w14:paraId="2352EE66" w14:textId="77777777" w:rsidR="00337D50" w:rsidRPr="002C78D2" w:rsidRDefault="00337D50">
      <w:pPr>
        <w:rPr>
          <w:lang w:val="ru-RU"/>
        </w:rPr>
        <w:sectPr w:rsidR="00337D50" w:rsidRPr="002C78D2">
          <w:pgSz w:w="11906" w:h="16383"/>
          <w:pgMar w:top="1134" w:right="850" w:bottom="1134" w:left="1701" w:header="720" w:footer="720" w:gutter="0"/>
          <w:cols w:space="720"/>
        </w:sectPr>
      </w:pPr>
    </w:p>
    <w:p w14:paraId="3F9079F3" w14:textId="77777777" w:rsidR="00337D50" w:rsidRPr="002C78D2" w:rsidRDefault="00000000">
      <w:pPr>
        <w:spacing w:after="0" w:line="264" w:lineRule="auto"/>
        <w:ind w:left="120"/>
        <w:jc w:val="both"/>
        <w:rPr>
          <w:lang w:val="ru-RU"/>
        </w:rPr>
      </w:pPr>
      <w:bookmarkStart w:id="7" w:name="block-56988892"/>
      <w:bookmarkEnd w:id="5"/>
      <w:r w:rsidRPr="002C78D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24A33047" w14:textId="77777777" w:rsidR="00337D50" w:rsidRPr="002C78D2" w:rsidRDefault="00337D50">
      <w:pPr>
        <w:spacing w:after="0" w:line="264" w:lineRule="auto"/>
        <w:ind w:left="120"/>
        <w:jc w:val="both"/>
        <w:rPr>
          <w:lang w:val="ru-RU"/>
        </w:rPr>
      </w:pPr>
    </w:p>
    <w:p w14:paraId="237FD4D5" w14:textId="77777777" w:rsidR="00337D50" w:rsidRPr="002C78D2" w:rsidRDefault="00000000">
      <w:pPr>
        <w:spacing w:after="0" w:line="264" w:lineRule="auto"/>
        <w:ind w:left="120"/>
        <w:jc w:val="both"/>
        <w:rPr>
          <w:lang w:val="ru-RU"/>
        </w:rPr>
      </w:pPr>
      <w:r w:rsidRPr="002C78D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7A14BC54" w14:textId="77777777" w:rsidR="00337D50" w:rsidRPr="002C78D2" w:rsidRDefault="00337D50">
      <w:pPr>
        <w:spacing w:after="0" w:line="264" w:lineRule="auto"/>
        <w:ind w:left="120"/>
        <w:jc w:val="both"/>
        <w:rPr>
          <w:lang w:val="ru-RU"/>
        </w:rPr>
      </w:pPr>
    </w:p>
    <w:p w14:paraId="0889D143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14:paraId="2A2DBCCD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14:paraId="37B0C68F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14:paraId="13BE3DBC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14:paraId="04530A5A" w14:textId="77777777" w:rsidR="00337D50" w:rsidRPr="002C78D2" w:rsidRDefault="00000000">
      <w:pPr>
        <w:spacing w:after="0" w:line="264" w:lineRule="auto"/>
        <w:ind w:left="120"/>
        <w:jc w:val="both"/>
        <w:rPr>
          <w:lang w:val="ru-RU"/>
        </w:rPr>
      </w:pPr>
      <w:r w:rsidRPr="002C78D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00C0C2E4" w14:textId="77777777" w:rsidR="00337D50" w:rsidRPr="002C78D2" w:rsidRDefault="00337D50">
      <w:pPr>
        <w:spacing w:after="0" w:line="264" w:lineRule="auto"/>
        <w:ind w:left="120"/>
        <w:jc w:val="both"/>
        <w:rPr>
          <w:lang w:val="ru-RU"/>
        </w:rPr>
      </w:pPr>
    </w:p>
    <w:p w14:paraId="7E014E09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14:paraId="131BABBB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14:paraId="2797D8B6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14:paraId="0761854E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14:paraId="4343A3E1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14:paraId="14F2BE77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2C78D2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14:paraId="3F8198E6" w14:textId="77777777" w:rsidR="00337D50" w:rsidRPr="002C78D2" w:rsidRDefault="00000000">
      <w:pPr>
        <w:spacing w:after="0" w:line="264" w:lineRule="auto"/>
        <w:ind w:left="120"/>
        <w:jc w:val="both"/>
        <w:rPr>
          <w:lang w:val="ru-RU"/>
        </w:rPr>
      </w:pPr>
      <w:r w:rsidRPr="002C78D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69D375D6" w14:textId="77777777" w:rsidR="00337D50" w:rsidRPr="002C78D2" w:rsidRDefault="00337D50">
      <w:pPr>
        <w:spacing w:after="0" w:line="264" w:lineRule="auto"/>
        <w:ind w:left="120"/>
        <w:jc w:val="both"/>
        <w:rPr>
          <w:lang w:val="ru-RU"/>
        </w:rPr>
      </w:pPr>
    </w:p>
    <w:p w14:paraId="705C7B1D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14:paraId="26EC08B7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14:paraId="48170DA7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14:paraId="377389D9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14:paraId="667C1CED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14:paraId="426E9ACC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14:paraId="283550C3" w14:textId="77777777" w:rsidR="00337D50" w:rsidRPr="002C78D2" w:rsidRDefault="00337D50">
      <w:pPr>
        <w:rPr>
          <w:lang w:val="ru-RU"/>
        </w:rPr>
        <w:sectPr w:rsidR="00337D50" w:rsidRPr="002C78D2">
          <w:pgSz w:w="11906" w:h="16383"/>
          <w:pgMar w:top="1134" w:right="850" w:bottom="1134" w:left="1701" w:header="720" w:footer="720" w:gutter="0"/>
          <w:cols w:space="720"/>
        </w:sectPr>
      </w:pPr>
    </w:p>
    <w:p w14:paraId="20681BB6" w14:textId="77777777" w:rsidR="00337D50" w:rsidRPr="002C78D2" w:rsidRDefault="00000000">
      <w:pPr>
        <w:spacing w:after="0" w:line="264" w:lineRule="auto"/>
        <w:ind w:left="120"/>
        <w:jc w:val="both"/>
        <w:rPr>
          <w:lang w:val="ru-RU"/>
        </w:rPr>
      </w:pPr>
      <w:bookmarkStart w:id="8" w:name="block-56988893"/>
      <w:bookmarkEnd w:id="7"/>
      <w:r w:rsidRPr="002C78D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14:paraId="54FBEAE9" w14:textId="77777777" w:rsidR="00337D50" w:rsidRPr="002C78D2" w:rsidRDefault="00337D50">
      <w:pPr>
        <w:spacing w:after="0" w:line="264" w:lineRule="auto"/>
        <w:ind w:left="120"/>
        <w:jc w:val="both"/>
        <w:rPr>
          <w:lang w:val="ru-RU"/>
        </w:rPr>
      </w:pPr>
    </w:p>
    <w:p w14:paraId="5F6FC5A8" w14:textId="77777777" w:rsidR="00337D50" w:rsidRPr="002C78D2" w:rsidRDefault="00000000">
      <w:pPr>
        <w:spacing w:after="0" w:line="264" w:lineRule="auto"/>
        <w:ind w:left="120"/>
        <w:jc w:val="both"/>
        <w:rPr>
          <w:lang w:val="ru-RU"/>
        </w:rPr>
      </w:pPr>
      <w:r w:rsidRPr="002C78D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DFEB624" w14:textId="77777777" w:rsidR="00337D50" w:rsidRPr="002C78D2" w:rsidRDefault="00337D50">
      <w:pPr>
        <w:spacing w:after="0" w:line="264" w:lineRule="auto"/>
        <w:ind w:left="120"/>
        <w:jc w:val="both"/>
        <w:rPr>
          <w:lang w:val="ru-RU"/>
        </w:rPr>
      </w:pPr>
    </w:p>
    <w:p w14:paraId="0F9E6370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2C78D2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14:paraId="4A5989CB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6807FCDF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157CE5D5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7389E8A7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0CAF4B6D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3BED58B5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1B70F5DE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5794FE85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09F508FD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18668F21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318DA7D3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226C2465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29BCE8E5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4F3F677E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4E721F7E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0B2F12FF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27F87B88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02A7E168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7D7F13D1" w14:textId="77777777" w:rsidR="00337D50" w:rsidRPr="002C78D2" w:rsidRDefault="00000000">
      <w:pPr>
        <w:spacing w:after="0" w:line="264" w:lineRule="auto"/>
        <w:ind w:left="120"/>
        <w:jc w:val="both"/>
        <w:rPr>
          <w:lang w:val="ru-RU"/>
        </w:rPr>
      </w:pPr>
      <w:r w:rsidRPr="002C78D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F282C3F" w14:textId="77777777" w:rsidR="00337D50" w:rsidRPr="002C78D2" w:rsidRDefault="00337D50">
      <w:pPr>
        <w:spacing w:after="0" w:line="264" w:lineRule="auto"/>
        <w:ind w:left="120"/>
        <w:jc w:val="both"/>
        <w:rPr>
          <w:lang w:val="ru-RU"/>
        </w:rPr>
      </w:pPr>
    </w:p>
    <w:p w14:paraId="133625E9" w14:textId="77777777" w:rsidR="00337D50" w:rsidRPr="002C78D2" w:rsidRDefault="00000000">
      <w:pPr>
        <w:spacing w:after="0" w:line="264" w:lineRule="auto"/>
        <w:ind w:left="120"/>
        <w:jc w:val="both"/>
        <w:rPr>
          <w:lang w:val="ru-RU"/>
        </w:rPr>
      </w:pPr>
      <w:r w:rsidRPr="002C78D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F5917E4" w14:textId="77777777" w:rsidR="00337D50" w:rsidRPr="002C78D2" w:rsidRDefault="00337D50">
      <w:pPr>
        <w:spacing w:after="0" w:line="264" w:lineRule="auto"/>
        <w:ind w:left="120"/>
        <w:jc w:val="both"/>
        <w:rPr>
          <w:lang w:val="ru-RU"/>
        </w:rPr>
      </w:pPr>
    </w:p>
    <w:p w14:paraId="37F63ACE" w14:textId="77777777" w:rsidR="00337D50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7C3AB46B" w14:textId="77777777" w:rsidR="00337D50" w:rsidRPr="002C78D2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732866ED" w14:textId="77777777" w:rsidR="00337D50" w:rsidRPr="002C78D2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70018E40" w14:textId="77777777" w:rsidR="00337D50" w:rsidRPr="002C78D2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06BB2CB5" w14:textId="77777777" w:rsidR="00337D50" w:rsidRPr="002C78D2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55AECE2E" w14:textId="77777777" w:rsidR="00337D50" w:rsidRPr="002C78D2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2E289DEB" w14:textId="77777777" w:rsidR="00337D50" w:rsidRPr="002C78D2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673F06BA" w14:textId="77777777" w:rsidR="00337D50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77F1FCE9" w14:textId="77777777" w:rsidR="00337D50" w:rsidRPr="002C78D2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198073B4" w14:textId="77777777" w:rsidR="00337D50" w:rsidRPr="002C78D2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6FE37A02" w14:textId="77777777" w:rsidR="00337D50" w:rsidRPr="002C78D2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04CC92B8" w14:textId="77777777" w:rsidR="00337D50" w:rsidRPr="002C78D2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37255737" w14:textId="77777777" w:rsidR="00337D50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E8F9F90" w14:textId="77777777" w:rsidR="00337D50" w:rsidRPr="002C78D2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56E93532" w14:textId="77777777" w:rsidR="00337D50" w:rsidRPr="002C78D2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4BAAAFDB" w14:textId="77777777" w:rsidR="00337D50" w:rsidRPr="002C78D2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6E294597" w14:textId="77777777" w:rsidR="00337D50" w:rsidRPr="002C78D2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405F9450" w14:textId="77777777" w:rsidR="00337D50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DC98E9D" w14:textId="77777777" w:rsidR="00337D50" w:rsidRPr="002C78D2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2C78D2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2870F6CD" w14:textId="77777777" w:rsidR="00337D50" w:rsidRPr="002C78D2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10B8E12E" w14:textId="77777777" w:rsidR="00337D50" w:rsidRPr="002C78D2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1FA358DC" w14:textId="77777777" w:rsidR="00337D50" w:rsidRPr="002C78D2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5894BDC5" w14:textId="77777777" w:rsidR="00337D50" w:rsidRPr="002C78D2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5D412434" w14:textId="77777777" w:rsidR="00337D50" w:rsidRPr="002C78D2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2716BF7A" w14:textId="77777777" w:rsidR="00337D50" w:rsidRPr="002C78D2" w:rsidRDefault="00337D50">
      <w:pPr>
        <w:spacing w:after="0" w:line="264" w:lineRule="auto"/>
        <w:ind w:left="120"/>
        <w:jc w:val="both"/>
        <w:rPr>
          <w:lang w:val="ru-RU"/>
        </w:rPr>
      </w:pPr>
    </w:p>
    <w:p w14:paraId="2EBC63F8" w14:textId="77777777" w:rsidR="00337D50" w:rsidRPr="002C78D2" w:rsidRDefault="00000000">
      <w:pPr>
        <w:spacing w:after="0" w:line="264" w:lineRule="auto"/>
        <w:ind w:left="120"/>
        <w:jc w:val="both"/>
        <w:rPr>
          <w:lang w:val="ru-RU"/>
        </w:rPr>
      </w:pPr>
      <w:r w:rsidRPr="002C78D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C53E0DC" w14:textId="77777777" w:rsidR="00337D50" w:rsidRPr="002C78D2" w:rsidRDefault="00337D50">
      <w:pPr>
        <w:spacing w:after="0" w:line="264" w:lineRule="auto"/>
        <w:ind w:left="120"/>
        <w:jc w:val="both"/>
        <w:rPr>
          <w:lang w:val="ru-RU"/>
        </w:rPr>
      </w:pPr>
    </w:p>
    <w:p w14:paraId="08E62181" w14:textId="77777777" w:rsidR="00337D50" w:rsidRPr="002C78D2" w:rsidRDefault="00000000">
      <w:pPr>
        <w:spacing w:after="0" w:line="264" w:lineRule="auto"/>
        <w:ind w:left="120"/>
        <w:jc w:val="both"/>
        <w:rPr>
          <w:lang w:val="ru-RU"/>
        </w:rPr>
      </w:pPr>
      <w:r w:rsidRPr="002C78D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7FA01392" w14:textId="77777777" w:rsidR="00337D50" w:rsidRPr="002C78D2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3B1BD3B5" w14:textId="77777777" w:rsidR="00337D50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5959069" w14:textId="77777777" w:rsidR="00337D50" w:rsidRPr="002C78D2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45D1D4D3" w14:textId="77777777" w:rsidR="00337D50" w:rsidRPr="002C78D2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1DDE83D6" w14:textId="77777777" w:rsidR="00337D50" w:rsidRPr="002C78D2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7C7472C5" w14:textId="77777777" w:rsidR="00337D50" w:rsidRPr="002C78D2" w:rsidRDefault="00337D50">
      <w:pPr>
        <w:spacing w:after="0" w:line="264" w:lineRule="auto"/>
        <w:ind w:left="120"/>
        <w:jc w:val="both"/>
        <w:rPr>
          <w:lang w:val="ru-RU"/>
        </w:rPr>
      </w:pPr>
    </w:p>
    <w:p w14:paraId="1A63DB17" w14:textId="77777777" w:rsidR="00337D50" w:rsidRPr="002C78D2" w:rsidRDefault="00000000">
      <w:pPr>
        <w:spacing w:after="0" w:line="264" w:lineRule="auto"/>
        <w:ind w:left="120"/>
        <w:jc w:val="both"/>
        <w:rPr>
          <w:lang w:val="ru-RU"/>
        </w:rPr>
      </w:pPr>
      <w:r w:rsidRPr="002C78D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3D8CE03" w14:textId="77777777" w:rsidR="00337D50" w:rsidRPr="002C78D2" w:rsidRDefault="00337D50">
      <w:pPr>
        <w:spacing w:after="0" w:line="264" w:lineRule="auto"/>
        <w:ind w:left="120"/>
        <w:jc w:val="both"/>
        <w:rPr>
          <w:lang w:val="ru-RU"/>
        </w:rPr>
      </w:pPr>
    </w:p>
    <w:p w14:paraId="2F63F599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9" w:name="_Toc124426249"/>
      <w:bookmarkEnd w:id="9"/>
      <w:r w:rsidRPr="002C78D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C78D2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2C78D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28D1C460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14:paraId="12676FE5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14:paraId="253C4F94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14:paraId="15C59AC3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14:paraId="58CEF4F1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C78D2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2C78D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1697B40B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14:paraId="54E2D273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14:paraId="1CB0786C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14:paraId="39087744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14:paraId="14D42FBE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14:paraId="2B383CCE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14:paraId="278167D4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14:paraId="2A790450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C78D2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2C78D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7FA731CC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14:paraId="4C2E5CEA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14:paraId="29AF55F3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14:paraId="4681160E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14:paraId="6137FB90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14:paraId="3BBAB368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14:paraId="04816C6F" w14:textId="77777777" w:rsidR="00337D50" w:rsidRPr="002C78D2" w:rsidRDefault="00000000">
      <w:pPr>
        <w:spacing w:after="0" w:line="264" w:lineRule="auto"/>
        <w:ind w:firstLine="600"/>
        <w:jc w:val="both"/>
        <w:rPr>
          <w:lang w:val="ru-RU"/>
        </w:rPr>
      </w:pPr>
      <w:r w:rsidRPr="002C78D2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14:paraId="74299505" w14:textId="77777777" w:rsidR="00337D50" w:rsidRPr="002C78D2" w:rsidRDefault="00337D50">
      <w:pPr>
        <w:rPr>
          <w:lang w:val="ru-RU"/>
        </w:rPr>
        <w:sectPr w:rsidR="00337D50" w:rsidRPr="002C78D2">
          <w:pgSz w:w="11906" w:h="16383"/>
          <w:pgMar w:top="1134" w:right="850" w:bottom="1134" w:left="1701" w:header="720" w:footer="720" w:gutter="0"/>
          <w:cols w:space="720"/>
        </w:sectPr>
      </w:pPr>
    </w:p>
    <w:p w14:paraId="7A46D195" w14:textId="77777777" w:rsidR="00337D50" w:rsidRDefault="00000000">
      <w:pPr>
        <w:spacing w:after="0"/>
        <w:ind w:left="120"/>
      </w:pPr>
      <w:bookmarkStart w:id="10" w:name="block-56988894"/>
      <w:bookmarkEnd w:id="8"/>
      <w:r w:rsidRPr="002C78D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9E32935" w14:textId="77777777" w:rsidR="00337D50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337D50" w14:paraId="0CDA34FB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B09544" w14:textId="77777777" w:rsidR="00337D5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35B48B1" w14:textId="77777777" w:rsidR="00337D50" w:rsidRDefault="00337D5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0072DD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43437B" w14:textId="77777777" w:rsidR="00337D50" w:rsidRDefault="00337D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808C31" w14:textId="77777777" w:rsidR="00337D50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8F0AB7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9B034C" w14:textId="77777777" w:rsidR="00337D50" w:rsidRDefault="00337D50">
            <w:pPr>
              <w:spacing w:after="0"/>
              <w:ind w:left="135"/>
            </w:pPr>
          </w:p>
        </w:tc>
      </w:tr>
      <w:tr w:rsidR="00337D50" w14:paraId="6CAF60A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2F47C5" w14:textId="77777777" w:rsidR="00337D50" w:rsidRDefault="00337D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E10816" w14:textId="77777777" w:rsidR="00337D50" w:rsidRDefault="00337D5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E0024AF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8C2E9C" w14:textId="77777777" w:rsidR="00337D50" w:rsidRDefault="00337D5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AE4D2C3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76769A" w14:textId="77777777" w:rsidR="00337D50" w:rsidRDefault="00337D5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6B0E436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2FC589" w14:textId="77777777" w:rsidR="00337D50" w:rsidRDefault="00337D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B9CB0C" w14:textId="77777777" w:rsidR="00337D50" w:rsidRDefault="00337D50"/>
        </w:tc>
      </w:tr>
      <w:tr w:rsidR="00337D50" w:rsidRPr="002C78D2" w14:paraId="1070126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F1ACF17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2876DA9" w14:textId="77777777" w:rsidR="00337D5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086D11A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F108AB7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8A67821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55B73A3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/7</w:instrText>
            </w:r>
            <w:r>
              <w:instrText>f</w:instrText>
            </w:r>
            <w:r w:rsidRPr="002C78D2">
              <w:rPr>
                <w:lang w:val="ru-RU"/>
              </w:rPr>
              <w:instrText>415</w:instrText>
            </w:r>
            <w:r>
              <w:instrText>fdc</w:instrText>
            </w:r>
            <w:r w:rsidRPr="002C78D2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fdc</w:t>
            </w:r>
            <w:proofErr w:type="spellEnd"/>
            <w:r>
              <w:fldChar w:fldCharType="end"/>
            </w:r>
          </w:p>
        </w:tc>
      </w:tr>
      <w:tr w:rsidR="00337D50" w:rsidRPr="002C78D2" w14:paraId="0E04D41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67EB942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695E986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02C9DA3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AA83588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21A688A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A295093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/7</w:instrText>
            </w:r>
            <w:r>
              <w:instrText>f</w:instrText>
            </w:r>
            <w:r w:rsidRPr="002C78D2">
              <w:rPr>
                <w:lang w:val="ru-RU"/>
              </w:rPr>
              <w:instrText>415</w:instrText>
            </w:r>
            <w:r>
              <w:instrText>fdc</w:instrText>
            </w:r>
            <w:r w:rsidRPr="002C78D2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fdc</w:t>
            </w:r>
            <w:proofErr w:type="spellEnd"/>
            <w:r>
              <w:fldChar w:fldCharType="end"/>
            </w:r>
          </w:p>
        </w:tc>
      </w:tr>
      <w:tr w:rsidR="00337D50" w:rsidRPr="002C78D2" w14:paraId="04F8566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A497B80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013D516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3E282F0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3C5F1C7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BD928CD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4FEFB37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/7</w:instrText>
            </w:r>
            <w:r>
              <w:instrText>f</w:instrText>
            </w:r>
            <w:r w:rsidRPr="002C78D2">
              <w:rPr>
                <w:lang w:val="ru-RU"/>
              </w:rPr>
              <w:instrText>415</w:instrText>
            </w:r>
            <w:r>
              <w:instrText>fdc</w:instrText>
            </w:r>
            <w:r w:rsidRPr="002C78D2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fdc</w:t>
            </w:r>
            <w:proofErr w:type="spellEnd"/>
            <w:r>
              <w:fldChar w:fldCharType="end"/>
            </w:r>
          </w:p>
        </w:tc>
      </w:tr>
      <w:tr w:rsidR="00337D50" w:rsidRPr="002C78D2" w14:paraId="67E54AA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6179D10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2F13B05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B71D7E0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9739AE4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30A19F6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592B2E2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/7</w:instrText>
            </w:r>
            <w:r>
              <w:instrText>f</w:instrText>
            </w:r>
            <w:r w:rsidRPr="002C78D2">
              <w:rPr>
                <w:lang w:val="ru-RU"/>
              </w:rPr>
              <w:instrText>415</w:instrText>
            </w:r>
            <w:r>
              <w:instrText>fdc</w:instrText>
            </w:r>
            <w:r w:rsidRPr="002C78D2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fdc</w:t>
            </w:r>
            <w:proofErr w:type="spellEnd"/>
            <w:r>
              <w:fldChar w:fldCharType="end"/>
            </w:r>
          </w:p>
        </w:tc>
      </w:tr>
      <w:tr w:rsidR="00337D50" w:rsidRPr="002C78D2" w14:paraId="0A7261F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26D3471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281BC1A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619FE40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E3B97B1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F375537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8CCF8D2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/7</w:instrText>
            </w:r>
            <w:r>
              <w:instrText>f</w:instrText>
            </w:r>
            <w:r w:rsidRPr="002C78D2">
              <w:rPr>
                <w:lang w:val="ru-RU"/>
              </w:rPr>
              <w:instrText>415</w:instrText>
            </w:r>
            <w:r>
              <w:instrText>fdc</w:instrText>
            </w:r>
            <w:r w:rsidRPr="002C78D2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fdc</w:t>
            </w:r>
            <w:proofErr w:type="spellEnd"/>
            <w:r>
              <w:fldChar w:fldCharType="end"/>
            </w:r>
          </w:p>
        </w:tc>
      </w:tr>
      <w:tr w:rsidR="00337D50" w:rsidRPr="002C78D2" w14:paraId="67E6707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124F3C1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1A827B3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B07F026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A94876B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F1BF4C1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E8964A2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/7</w:instrText>
            </w:r>
            <w:r>
              <w:instrText>f</w:instrText>
            </w:r>
            <w:r w:rsidRPr="002C78D2">
              <w:rPr>
                <w:lang w:val="ru-RU"/>
              </w:rPr>
              <w:instrText>415</w:instrText>
            </w:r>
            <w:r>
              <w:instrText>fdc</w:instrText>
            </w:r>
            <w:r w:rsidRPr="002C78D2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fdc</w:t>
            </w:r>
            <w:proofErr w:type="spellEnd"/>
            <w:r>
              <w:fldChar w:fldCharType="end"/>
            </w:r>
          </w:p>
        </w:tc>
      </w:tr>
      <w:tr w:rsidR="00337D50" w14:paraId="4F8F34E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768338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394AEF7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A093FB4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FDDAD8A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657561C" w14:textId="77777777" w:rsidR="00337D50" w:rsidRDefault="00337D50"/>
        </w:tc>
      </w:tr>
    </w:tbl>
    <w:p w14:paraId="43EC8B3B" w14:textId="77777777" w:rsidR="00337D50" w:rsidRDefault="00337D50">
      <w:pPr>
        <w:sectPr w:rsidR="00337D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4A63B0F" w14:textId="77777777" w:rsidR="00337D50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337D50" w14:paraId="69E17355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34AC7A" w14:textId="77777777" w:rsidR="00337D5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7C9B216" w14:textId="77777777" w:rsidR="00337D50" w:rsidRDefault="00337D5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C1FA2B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A706FC" w14:textId="77777777" w:rsidR="00337D50" w:rsidRDefault="00337D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C3B056" w14:textId="77777777" w:rsidR="00337D50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50B553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490212" w14:textId="77777777" w:rsidR="00337D50" w:rsidRDefault="00337D50">
            <w:pPr>
              <w:spacing w:after="0"/>
              <w:ind w:left="135"/>
            </w:pPr>
          </w:p>
        </w:tc>
      </w:tr>
      <w:tr w:rsidR="00337D50" w14:paraId="4B3C443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127B65" w14:textId="77777777" w:rsidR="00337D50" w:rsidRDefault="00337D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147A4E" w14:textId="77777777" w:rsidR="00337D50" w:rsidRDefault="00337D5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DA4C70C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74E07D" w14:textId="77777777" w:rsidR="00337D50" w:rsidRDefault="00337D5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FD50009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6F574D" w14:textId="77777777" w:rsidR="00337D50" w:rsidRDefault="00337D5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F74EC88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A2E2CA" w14:textId="77777777" w:rsidR="00337D50" w:rsidRDefault="00337D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E340DE" w14:textId="77777777" w:rsidR="00337D50" w:rsidRDefault="00337D50"/>
        </w:tc>
      </w:tr>
      <w:tr w:rsidR="00337D50" w:rsidRPr="002C78D2" w14:paraId="000E68A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210C079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7B4D665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F91C4DF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63A733C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B637E92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2FB5C3E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/7</w:instrText>
            </w:r>
            <w:r>
              <w:instrText>f</w:instrText>
            </w:r>
            <w:r w:rsidRPr="002C78D2">
              <w:rPr>
                <w:lang w:val="ru-RU"/>
              </w:rPr>
              <w:instrText>417</w:instrText>
            </w:r>
            <w:r>
              <w:instrText>fb</w:instrText>
            </w:r>
            <w:r w:rsidRPr="002C78D2">
              <w:rPr>
                <w:lang w:val="ru-RU"/>
              </w:rPr>
              <w:instrText>2"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fldChar w:fldCharType="end"/>
            </w:r>
          </w:p>
        </w:tc>
      </w:tr>
      <w:tr w:rsidR="00337D50" w:rsidRPr="002C78D2" w14:paraId="3DB2F49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3D19601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A746BD7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F59EAF3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7974FEE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2E24DA2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EC8F02E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/7</w:instrText>
            </w:r>
            <w:r>
              <w:instrText>f</w:instrText>
            </w:r>
            <w:r w:rsidRPr="002C78D2">
              <w:rPr>
                <w:lang w:val="ru-RU"/>
              </w:rPr>
              <w:instrText>417</w:instrText>
            </w:r>
            <w:r>
              <w:instrText>fb</w:instrText>
            </w:r>
            <w:r w:rsidRPr="002C78D2">
              <w:rPr>
                <w:lang w:val="ru-RU"/>
              </w:rPr>
              <w:instrText>2"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fldChar w:fldCharType="end"/>
            </w:r>
          </w:p>
        </w:tc>
      </w:tr>
      <w:tr w:rsidR="00337D50" w:rsidRPr="002C78D2" w14:paraId="5693682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55F556D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55CEC07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8D76936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AEC1DF3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F45CB3F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392ECCE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/7</w:instrText>
            </w:r>
            <w:r>
              <w:instrText>f</w:instrText>
            </w:r>
            <w:r w:rsidRPr="002C78D2">
              <w:rPr>
                <w:lang w:val="ru-RU"/>
              </w:rPr>
              <w:instrText>417</w:instrText>
            </w:r>
            <w:r>
              <w:instrText>fb</w:instrText>
            </w:r>
            <w:r w:rsidRPr="002C78D2">
              <w:rPr>
                <w:lang w:val="ru-RU"/>
              </w:rPr>
              <w:instrText>2"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fldChar w:fldCharType="end"/>
            </w:r>
          </w:p>
        </w:tc>
      </w:tr>
      <w:tr w:rsidR="00337D50" w:rsidRPr="002C78D2" w14:paraId="1694E30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00FD81D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AE2CDF7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A045944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3E16C0D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9FB3392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4F643D4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/7</w:instrText>
            </w:r>
            <w:r>
              <w:instrText>f</w:instrText>
            </w:r>
            <w:r w:rsidRPr="002C78D2">
              <w:rPr>
                <w:lang w:val="ru-RU"/>
              </w:rPr>
              <w:instrText>417</w:instrText>
            </w:r>
            <w:r>
              <w:instrText>fb</w:instrText>
            </w:r>
            <w:r w:rsidRPr="002C78D2">
              <w:rPr>
                <w:lang w:val="ru-RU"/>
              </w:rPr>
              <w:instrText>2"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fldChar w:fldCharType="end"/>
            </w:r>
          </w:p>
        </w:tc>
      </w:tr>
      <w:tr w:rsidR="00337D50" w:rsidRPr="002C78D2" w14:paraId="142861A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8D724B0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0A77245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2D77DFB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008F9E0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366CB3B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98F93DC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/7</w:instrText>
            </w:r>
            <w:r>
              <w:instrText>f</w:instrText>
            </w:r>
            <w:r w:rsidRPr="002C78D2">
              <w:rPr>
                <w:lang w:val="ru-RU"/>
              </w:rPr>
              <w:instrText>417</w:instrText>
            </w:r>
            <w:r>
              <w:instrText>fb</w:instrText>
            </w:r>
            <w:r w:rsidRPr="002C78D2">
              <w:rPr>
                <w:lang w:val="ru-RU"/>
              </w:rPr>
              <w:instrText>2"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fldChar w:fldCharType="end"/>
            </w:r>
          </w:p>
        </w:tc>
      </w:tr>
      <w:tr w:rsidR="00337D50" w:rsidRPr="002C78D2" w14:paraId="19C4929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C37DBF9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5FECD27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B112803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C38C293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88D3FD2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DD61A86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/7</w:instrText>
            </w:r>
            <w:r>
              <w:instrText>f</w:instrText>
            </w:r>
            <w:r w:rsidRPr="002C78D2">
              <w:rPr>
                <w:lang w:val="ru-RU"/>
              </w:rPr>
              <w:instrText>417</w:instrText>
            </w:r>
            <w:r>
              <w:instrText>fb</w:instrText>
            </w:r>
            <w:r w:rsidRPr="002C78D2">
              <w:rPr>
                <w:lang w:val="ru-RU"/>
              </w:rPr>
              <w:instrText>2"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fldChar w:fldCharType="end"/>
            </w:r>
          </w:p>
        </w:tc>
      </w:tr>
      <w:tr w:rsidR="00337D50" w:rsidRPr="002C78D2" w14:paraId="78511C1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537C9AD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840B522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571B78A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69AE8F9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FE86901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2112F51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/7</w:instrText>
            </w:r>
            <w:r>
              <w:instrText>f</w:instrText>
            </w:r>
            <w:r w:rsidRPr="002C78D2">
              <w:rPr>
                <w:lang w:val="ru-RU"/>
              </w:rPr>
              <w:instrText>417</w:instrText>
            </w:r>
            <w:r>
              <w:instrText>fb</w:instrText>
            </w:r>
            <w:r w:rsidRPr="002C78D2">
              <w:rPr>
                <w:lang w:val="ru-RU"/>
              </w:rPr>
              <w:instrText>2"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fldChar w:fldCharType="end"/>
            </w:r>
          </w:p>
        </w:tc>
      </w:tr>
      <w:tr w:rsidR="00337D50" w14:paraId="6317774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AFFDF1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CADE0FE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59D2CF8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9D2DE84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9AF3F2D" w14:textId="77777777" w:rsidR="00337D50" w:rsidRDefault="00337D50"/>
        </w:tc>
      </w:tr>
    </w:tbl>
    <w:p w14:paraId="164838D6" w14:textId="77777777" w:rsidR="00337D50" w:rsidRDefault="00337D50">
      <w:pPr>
        <w:sectPr w:rsidR="00337D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BB9333F" w14:textId="77777777" w:rsidR="00337D50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337D50" w14:paraId="49454D34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EFD8FF" w14:textId="77777777" w:rsidR="00337D5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E6471B3" w14:textId="77777777" w:rsidR="00337D50" w:rsidRDefault="00337D5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6AA950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EE07E7" w14:textId="77777777" w:rsidR="00337D50" w:rsidRDefault="00337D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B1F858" w14:textId="77777777" w:rsidR="00337D50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911020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8247265" w14:textId="77777777" w:rsidR="00337D50" w:rsidRDefault="00337D50">
            <w:pPr>
              <w:spacing w:after="0"/>
              <w:ind w:left="135"/>
            </w:pPr>
          </w:p>
        </w:tc>
      </w:tr>
      <w:tr w:rsidR="00337D50" w14:paraId="41E5335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AFACCB" w14:textId="77777777" w:rsidR="00337D50" w:rsidRDefault="00337D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84A69D" w14:textId="77777777" w:rsidR="00337D50" w:rsidRDefault="00337D5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3F897BA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2E17802" w14:textId="77777777" w:rsidR="00337D50" w:rsidRDefault="00337D5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EC5E2D5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89BD3D5" w14:textId="77777777" w:rsidR="00337D50" w:rsidRDefault="00337D5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D1A4CAD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FC4876" w14:textId="77777777" w:rsidR="00337D50" w:rsidRDefault="00337D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74B8E0" w14:textId="77777777" w:rsidR="00337D50" w:rsidRDefault="00337D50"/>
        </w:tc>
      </w:tr>
      <w:tr w:rsidR="00337D50" w:rsidRPr="002C78D2" w14:paraId="3147E04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0EF0213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C2F3D3D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B4D18AF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7B8F55F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DAA2AD4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43A07BE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/7</w:instrText>
            </w:r>
            <w:r>
              <w:instrText>f</w:instrText>
            </w:r>
            <w:r w:rsidRPr="002C78D2">
              <w:rPr>
                <w:lang w:val="ru-RU"/>
              </w:rPr>
              <w:instrText>41</w:instrText>
            </w:r>
            <w:r>
              <w:instrText>a</w:instrText>
            </w:r>
            <w:r w:rsidRPr="002C78D2">
              <w:rPr>
                <w:lang w:val="ru-RU"/>
              </w:rPr>
              <w:instrText>302"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>
              <w:fldChar w:fldCharType="end"/>
            </w:r>
          </w:p>
        </w:tc>
      </w:tr>
      <w:tr w:rsidR="00337D50" w:rsidRPr="002C78D2" w14:paraId="47C7F0D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D7334D2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7BE24E5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49A3F68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C7F46EE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9D1039C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28447EC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/7</w:instrText>
            </w:r>
            <w:r>
              <w:instrText>f</w:instrText>
            </w:r>
            <w:r w:rsidRPr="002C78D2">
              <w:rPr>
                <w:lang w:val="ru-RU"/>
              </w:rPr>
              <w:instrText>41</w:instrText>
            </w:r>
            <w:r>
              <w:instrText>a</w:instrText>
            </w:r>
            <w:r w:rsidRPr="002C78D2">
              <w:rPr>
                <w:lang w:val="ru-RU"/>
              </w:rPr>
              <w:instrText>302"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>
              <w:fldChar w:fldCharType="end"/>
            </w:r>
          </w:p>
        </w:tc>
      </w:tr>
      <w:tr w:rsidR="00337D50" w:rsidRPr="002C78D2" w14:paraId="29B05D5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C6E51B9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F421135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49AE06A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4A02B41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FA85A6B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8A193D0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/7</w:instrText>
            </w:r>
            <w:r>
              <w:instrText>f</w:instrText>
            </w:r>
            <w:r w:rsidRPr="002C78D2">
              <w:rPr>
                <w:lang w:val="ru-RU"/>
              </w:rPr>
              <w:instrText>41</w:instrText>
            </w:r>
            <w:r>
              <w:instrText>a</w:instrText>
            </w:r>
            <w:r w:rsidRPr="002C78D2">
              <w:rPr>
                <w:lang w:val="ru-RU"/>
              </w:rPr>
              <w:instrText>302"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>
              <w:fldChar w:fldCharType="end"/>
            </w:r>
          </w:p>
        </w:tc>
      </w:tr>
      <w:tr w:rsidR="00337D50" w:rsidRPr="002C78D2" w14:paraId="7A0E154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DF9B715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FF190B9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149D8DC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911269E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2036C2B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8596F42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/7</w:instrText>
            </w:r>
            <w:r>
              <w:instrText>f</w:instrText>
            </w:r>
            <w:r w:rsidRPr="002C78D2">
              <w:rPr>
                <w:lang w:val="ru-RU"/>
              </w:rPr>
              <w:instrText>41</w:instrText>
            </w:r>
            <w:r>
              <w:instrText>a</w:instrText>
            </w:r>
            <w:r w:rsidRPr="002C78D2">
              <w:rPr>
                <w:lang w:val="ru-RU"/>
              </w:rPr>
              <w:instrText>302"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>
              <w:fldChar w:fldCharType="end"/>
            </w:r>
          </w:p>
        </w:tc>
      </w:tr>
      <w:tr w:rsidR="00337D50" w:rsidRPr="002C78D2" w14:paraId="0FC3070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95482D8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A2C57C9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2308027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9B1329A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DEF475E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F9199B7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/7</w:instrText>
            </w:r>
            <w:r>
              <w:instrText>f</w:instrText>
            </w:r>
            <w:r w:rsidRPr="002C78D2">
              <w:rPr>
                <w:lang w:val="ru-RU"/>
              </w:rPr>
              <w:instrText>41</w:instrText>
            </w:r>
            <w:r>
              <w:instrText>a</w:instrText>
            </w:r>
            <w:r w:rsidRPr="002C78D2">
              <w:rPr>
                <w:lang w:val="ru-RU"/>
              </w:rPr>
              <w:instrText>302"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>
              <w:fldChar w:fldCharType="end"/>
            </w:r>
          </w:p>
        </w:tc>
      </w:tr>
      <w:tr w:rsidR="00337D50" w:rsidRPr="002C78D2" w14:paraId="7BC317C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7F07F37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04D3041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C410E32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6CA733F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FB424FB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CFB9D02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/7</w:instrText>
            </w:r>
            <w:r>
              <w:instrText>f</w:instrText>
            </w:r>
            <w:r w:rsidRPr="002C78D2">
              <w:rPr>
                <w:lang w:val="ru-RU"/>
              </w:rPr>
              <w:instrText>41</w:instrText>
            </w:r>
            <w:r>
              <w:instrText>a</w:instrText>
            </w:r>
            <w:r w:rsidRPr="002C78D2">
              <w:rPr>
                <w:lang w:val="ru-RU"/>
              </w:rPr>
              <w:instrText>302"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>
              <w:fldChar w:fldCharType="end"/>
            </w:r>
          </w:p>
        </w:tc>
      </w:tr>
      <w:tr w:rsidR="00337D50" w14:paraId="38CC63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756859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130D374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92D0107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E8D34FF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A36F11B" w14:textId="77777777" w:rsidR="00337D50" w:rsidRDefault="00337D50"/>
        </w:tc>
      </w:tr>
    </w:tbl>
    <w:p w14:paraId="141DF596" w14:textId="77777777" w:rsidR="00337D50" w:rsidRDefault="00337D50">
      <w:pPr>
        <w:sectPr w:rsidR="00337D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58920B1" w14:textId="3E198998" w:rsidR="00337D50" w:rsidRDefault="00000000">
      <w:pPr>
        <w:spacing w:after="0"/>
        <w:ind w:left="120"/>
      </w:pPr>
      <w:bookmarkStart w:id="11" w:name="block-5698889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58B81F29" w14:textId="77777777" w:rsidR="00337D50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337D50" w14:paraId="658915F3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904136" w14:textId="77777777" w:rsidR="00337D5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B227BDF" w14:textId="77777777" w:rsidR="00337D50" w:rsidRDefault="00337D5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F7103F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373301" w14:textId="77777777" w:rsidR="00337D50" w:rsidRDefault="00337D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AC796A" w14:textId="77777777" w:rsidR="00337D50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BABF5D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4BFCF9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349A0C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06AF8A" w14:textId="77777777" w:rsidR="00337D50" w:rsidRDefault="00337D50">
            <w:pPr>
              <w:spacing w:after="0"/>
              <w:ind w:left="135"/>
            </w:pPr>
          </w:p>
        </w:tc>
      </w:tr>
      <w:tr w:rsidR="00337D50" w14:paraId="70C19C1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1BFCCB" w14:textId="77777777" w:rsidR="00337D50" w:rsidRDefault="00337D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BDD8B4" w14:textId="77777777" w:rsidR="00337D50" w:rsidRDefault="00337D50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92F4CE0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A52543" w14:textId="77777777" w:rsidR="00337D50" w:rsidRDefault="00337D50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89346CB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0FB037" w14:textId="77777777" w:rsidR="00337D50" w:rsidRDefault="00337D50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5E7F8FC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47AE92" w14:textId="77777777" w:rsidR="00337D50" w:rsidRDefault="00337D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00D468" w14:textId="77777777" w:rsidR="00337D50" w:rsidRDefault="00337D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E16A8D" w14:textId="77777777" w:rsidR="00337D50" w:rsidRDefault="00337D50"/>
        </w:tc>
      </w:tr>
      <w:tr w:rsidR="00337D50" w:rsidRPr="002C78D2" w14:paraId="6A0E6BA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E8DAAF1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E3CD2C" w14:textId="77777777" w:rsidR="00337D5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D42E0DB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9B92386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E94B015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933FEC1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AC105F5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ec</w:instrText>
            </w:r>
            <w:r w:rsidRPr="002C78D2">
              <w:rPr>
                <w:lang w:val="ru-RU"/>
              </w:rPr>
              <w:instrText>1</w:instrText>
            </w:r>
            <w:r>
              <w:instrText>f</w:instrText>
            </w:r>
            <w:r w:rsidRPr="002C78D2">
              <w:rPr>
                <w:lang w:val="ru-RU"/>
              </w:rPr>
              <w:instrText>8"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fldChar w:fldCharType="end"/>
            </w:r>
          </w:p>
        </w:tc>
      </w:tr>
      <w:tr w:rsidR="00337D50" w:rsidRPr="002C78D2" w14:paraId="67463BC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644FC33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8C0725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9FAEF62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ABE4D61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1AB66B9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7906A93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A55590D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ec</w:instrText>
            </w:r>
            <w:r w:rsidRPr="002C78D2">
              <w:rPr>
                <w:lang w:val="ru-RU"/>
              </w:rPr>
              <w:instrText>324"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324</w:t>
            </w:r>
            <w:r>
              <w:fldChar w:fldCharType="end"/>
            </w:r>
          </w:p>
        </w:tc>
      </w:tr>
      <w:tr w:rsidR="00337D50" w:rsidRPr="002C78D2" w14:paraId="77898D3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C7075B9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60FCAB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0CA0A62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1FD1869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59E4092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320055F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E7AC94D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ec</w:instrText>
            </w:r>
            <w:r w:rsidRPr="002C78D2">
              <w:rPr>
                <w:lang w:val="ru-RU"/>
              </w:rPr>
              <w:instrText>78</w:instrText>
            </w:r>
            <w:r>
              <w:instrText>e</w:instrText>
            </w:r>
            <w:r w:rsidRPr="002C78D2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fldChar w:fldCharType="end"/>
            </w:r>
          </w:p>
        </w:tc>
      </w:tr>
      <w:tr w:rsidR="00337D50" w14:paraId="7B1C20F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2FBC674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F94EFF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A58540B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99D07CF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41538F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D2F7A1B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16C1988" w14:textId="77777777" w:rsidR="00337D50" w:rsidRDefault="00337D50">
            <w:pPr>
              <w:spacing w:after="0"/>
              <w:ind w:left="135"/>
            </w:pPr>
          </w:p>
        </w:tc>
      </w:tr>
      <w:tr w:rsidR="00337D50" w:rsidRPr="002C78D2" w14:paraId="6EA7050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129842B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C01068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34234C2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DEEC6B0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C4925C1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3A3275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CAE8813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ed</w:instrText>
            </w:r>
            <w:r w:rsidRPr="002C78D2">
              <w:rPr>
                <w:lang w:val="ru-RU"/>
              </w:rPr>
              <w:instrText>18</w:instrText>
            </w:r>
            <w:r>
              <w:instrText>e</w:instrText>
            </w:r>
            <w:r w:rsidRPr="002C78D2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fldChar w:fldCharType="end"/>
            </w:r>
          </w:p>
        </w:tc>
      </w:tr>
      <w:tr w:rsidR="00337D50" w:rsidRPr="002C78D2" w14:paraId="3887746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8782234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C4DDC3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27C5682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70F9CCF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CFF7408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F135803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4241D5E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ed</w:instrText>
            </w:r>
            <w:r w:rsidRPr="002C78D2">
              <w:rPr>
                <w:lang w:val="ru-RU"/>
              </w:rPr>
              <w:instrText>602"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602</w:t>
            </w:r>
            <w:r>
              <w:fldChar w:fldCharType="end"/>
            </w:r>
          </w:p>
        </w:tc>
      </w:tr>
      <w:tr w:rsidR="00337D50" w:rsidRPr="002C78D2" w14:paraId="2E2591D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F89FB79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811931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2B0242D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A688EBE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38D1EF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6DA9F87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C26F8D9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ed</w:instrText>
            </w:r>
            <w:r w:rsidRPr="002C78D2">
              <w:rPr>
                <w:lang w:val="ru-RU"/>
              </w:rPr>
              <w:instrText>72</w:instrText>
            </w:r>
            <w:r>
              <w:instrText>e</w:instrText>
            </w:r>
            <w:r w:rsidRPr="002C78D2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72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fldChar w:fldCharType="end"/>
            </w:r>
          </w:p>
        </w:tc>
      </w:tr>
      <w:tr w:rsidR="00337D50" w:rsidRPr="002C78D2" w14:paraId="621A71E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259E75C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0D9BF8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B257A7E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7D9284A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0EB63BF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15E4717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8DA19BD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ed</w:instrText>
            </w:r>
            <w:r w:rsidRPr="002C78D2">
              <w:rPr>
                <w:lang w:val="ru-RU"/>
              </w:rPr>
              <w:instrText>846"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846</w:t>
            </w:r>
            <w:r>
              <w:fldChar w:fldCharType="end"/>
            </w:r>
          </w:p>
        </w:tc>
      </w:tr>
      <w:tr w:rsidR="00337D50" w:rsidRPr="002C78D2" w14:paraId="176FA17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B9089B4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FF8F9C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1354FFB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54A10C5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5724570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BDEA00B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6AEB557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ed</w:instrText>
            </w:r>
            <w:r w:rsidRPr="002C78D2">
              <w:rPr>
                <w:lang w:val="ru-RU"/>
              </w:rPr>
              <w:instrText>846"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846</w:t>
            </w:r>
            <w:r>
              <w:fldChar w:fldCharType="end"/>
            </w:r>
          </w:p>
        </w:tc>
      </w:tr>
      <w:tr w:rsidR="00337D50" w:rsidRPr="002C78D2" w14:paraId="0922581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0918043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F248C1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1DDF9B7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BC1C703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3FC7649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752B133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A64D3E8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lastRenderedPageBreak/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edb</w:instrText>
            </w:r>
            <w:r w:rsidRPr="002C78D2">
              <w:rPr>
                <w:lang w:val="ru-RU"/>
              </w:rPr>
              <w:instrText>3</w:instrText>
            </w:r>
            <w:r>
              <w:instrText>e</w:instrText>
            </w:r>
            <w:r w:rsidRPr="002C78D2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edb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fldChar w:fldCharType="end"/>
            </w:r>
          </w:p>
        </w:tc>
      </w:tr>
      <w:tr w:rsidR="00337D50" w14:paraId="7D6DA75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599C738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7C5B8C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8D11081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7730E71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3FDB5FA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73B291D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3A50996" w14:textId="77777777" w:rsidR="00337D50" w:rsidRDefault="00337D50">
            <w:pPr>
              <w:spacing w:after="0"/>
              <w:ind w:left="135"/>
            </w:pPr>
          </w:p>
        </w:tc>
      </w:tr>
      <w:tr w:rsidR="00337D50" w:rsidRPr="002C78D2" w14:paraId="723BCA2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2B9AB5D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F00B3D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EEC1820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2664BDB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978EE4C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F5A9600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1396746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edc</w:instrText>
            </w:r>
            <w:r w:rsidRPr="002C78D2">
              <w:rPr>
                <w:lang w:val="ru-RU"/>
              </w:rPr>
              <w:instrText>6</w:instrText>
            </w:r>
            <w:r>
              <w:instrText>a</w:instrText>
            </w:r>
            <w:r w:rsidRPr="002C78D2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edc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fldChar w:fldCharType="end"/>
            </w:r>
          </w:p>
        </w:tc>
      </w:tr>
      <w:tr w:rsidR="00337D50" w:rsidRPr="002C78D2" w14:paraId="4CFB77F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AC67528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8974A5" w14:textId="77777777" w:rsidR="00337D50" w:rsidRDefault="00000000">
            <w:pPr>
              <w:spacing w:after="0"/>
              <w:ind w:left="135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64CB42E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7A94B88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4C3A64E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0CFC897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E4F22EB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ee</w:instrText>
            </w:r>
            <w:r w:rsidRPr="002C78D2">
              <w:rPr>
                <w:lang w:val="ru-RU"/>
              </w:rPr>
              <w:instrText>07</w:instrText>
            </w:r>
            <w:r>
              <w:instrText>a</w:instrText>
            </w:r>
            <w:r w:rsidRPr="002C78D2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07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fldChar w:fldCharType="end"/>
            </w:r>
          </w:p>
        </w:tc>
      </w:tr>
      <w:tr w:rsidR="00337D50" w14:paraId="78183AF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635724D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6EE9B0" w14:textId="77777777" w:rsidR="00337D50" w:rsidRDefault="00000000">
            <w:pPr>
              <w:spacing w:after="0"/>
              <w:ind w:left="135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907C620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A489484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D764C17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E51FAC6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A0E77D6" w14:textId="77777777" w:rsidR="00337D50" w:rsidRDefault="00337D50">
            <w:pPr>
              <w:spacing w:after="0"/>
              <w:ind w:left="135"/>
            </w:pPr>
          </w:p>
        </w:tc>
      </w:tr>
      <w:tr w:rsidR="00337D50" w14:paraId="2373697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49AD0A0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425B46" w14:textId="77777777" w:rsidR="00337D50" w:rsidRDefault="00000000">
            <w:pPr>
              <w:spacing w:after="0"/>
              <w:ind w:left="135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6B45B67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023697D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992CFE7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03EB58D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0C79387" w14:textId="77777777" w:rsidR="00337D50" w:rsidRDefault="00337D50">
            <w:pPr>
              <w:spacing w:after="0"/>
              <w:ind w:left="135"/>
            </w:pPr>
          </w:p>
        </w:tc>
      </w:tr>
      <w:tr w:rsidR="00337D50" w:rsidRPr="002C78D2" w14:paraId="307F96C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DA13E97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EAEA37" w14:textId="77777777" w:rsidR="00337D50" w:rsidRDefault="00000000">
            <w:pPr>
              <w:spacing w:after="0"/>
              <w:ind w:left="135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8282522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7256B6F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1975240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53B1B52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793E9DC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ee</w:instrText>
            </w:r>
            <w:r w:rsidRPr="002C78D2">
              <w:rPr>
                <w:lang w:val="ru-RU"/>
              </w:rPr>
              <w:instrText>390"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390</w:t>
            </w:r>
            <w:r>
              <w:fldChar w:fldCharType="end"/>
            </w:r>
          </w:p>
        </w:tc>
      </w:tr>
      <w:tr w:rsidR="00337D50" w:rsidRPr="002C78D2" w14:paraId="75DD921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9C8C144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AB072D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D3F0909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64A873E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43341B9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D6D14C6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CC2BD1C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ee</w:instrText>
            </w:r>
            <w:r w:rsidRPr="002C78D2">
              <w:rPr>
                <w:lang w:val="ru-RU"/>
              </w:rPr>
              <w:instrText>4</w:instrText>
            </w:r>
            <w:r>
              <w:instrText>bc</w:instrText>
            </w:r>
            <w:r w:rsidRPr="002C78D2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proofErr w:type="spellEnd"/>
            <w:r>
              <w:fldChar w:fldCharType="end"/>
            </w:r>
          </w:p>
        </w:tc>
      </w:tr>
      <w:tr w:rsidR="00337D50" w:rsidRPr="002C78D2" w14:paraId="1E66844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03A8207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9B222D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D7B1E2C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7414158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D74B21F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0E23159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08BCDE4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ee</w:instrText>
            </w:r>
            <w:r w:rsidRPr="002C78D2">
              <w:rPr>
                <w:lang w:val="ru-RU"/>
              </w:rPr>
              <w:instrText>69</w:instrText>
            </w:r>
            <w:r>
              <w:instrText>c</w:instrText>
            </w:r>
            <w:r w:rsidRPr="002C78D2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69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fldChar w:fldCharType="end"/>
            </w:r>
          </w:p>
        </w:tc>
      </w:tr>
      <w:tr w:rsidR="00337D50" w:rsidRPr="002C78D2" w14:paraId="4BECF30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DECCF69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DDDD83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87D9C9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BABCC7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EE8E014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6E94B89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F03B2BD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ee</w:instrText>
            </w:r>
            <w:r w:rsidRPr="002C78D2">
              <w:rPr>
                <w:lang w:val="ru-RU"/>
              </w:rPr>
              <w:instrText>9</w:instrText>
            </w:r>
            <w:r>
              <w:instrText>d</w:instrText>
            </w:r>
            <w:r w:rsidRPr="002C78D2">
              <w:rPr>
                <w:lang w:val="ru-RU"/>
              </w:rPr>
              <w:instrText>0"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fldChar w:fldCharType="end"/>
            </w:r>
          </w:p>
        </w:tc>
      </w:tr>
      <w:tr w:rsidR="00337D50" w14:paraId="5E5C834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C34ECE6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710FB7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D74C95C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45D74DC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058FCBB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0E45F7D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42FF1D0" w14:textId="77777777" w:rsidR="00337D50" w:rsidRDefault="00337D50">
            <w:pPr>
              <w:spacing w:after="0"/>
              <w:ind w:left="135"/>
            </w:pPr>
          </w:p>
        </w:tc>
      </w:tr>
      <w:tr w:rsidR="00337D50" w:rsidRPr="002C78D2" w14:paraId="148D1AC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E24A537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E2FCD4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50A46A7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6455566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CEA1700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B8138E2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77026CC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eee</w:instrText>
            </w:r>
            <w:r w:rsidRPr="002C78D2">
              <w:rPr>
                <w:lang w:val="ru-RU"/>
              </w:rPr>
              <w:instrText>1</w:instrText>
            </w:r>
            <w:r>
              <w:instrText>c</w:instrText>
            </w:r>
            <w:r w:rsidRPr="002C78D2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eee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fldChar w:fldCharType="end"/>
            </w:r>
          </w:p>
        </w:tc>
      </w:tr>
      <w:tr w:rsidR="00337D50" w:rsidRPr="002C78D2" w14:paraId="5BD3A62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44926C1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606128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D7BE0FE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4736994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AA655E5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A39E0E0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974AB13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eecc</w:instrText>
            </w:r>
            <w:r w:rsidRPr="002C78D2">
              <w:rPr>
                <w:lang w:val="ru-RU"/>
              </w:rPr>
              <w:instrText>8"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eecc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fldChar w:fldCharType="end"/>
            </w:r>
          </w:p>
        </w:tc>
      </w:tr>
      <w:tr w:rsidR="00337D50" w:rsidRPr="002C78D2" w14:paraId="71158E9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19942F6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AAC4B0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5486E4D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6BC5C10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248E5B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C7609E8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766E2BE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eef</w:instrText>
            </w:r>
            <w:r w:rsidRPr="002C78D2">
              <w:rPr>
                <w:lang w:val="ru-RU"/>
              </w:rPr>
              <w:instrText>52"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eef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52</w:t>
            </w:r>
            <w:r>
              <w:fldChar w:fldCharType="end"/>
            </w:r>
          </w:p>
        </w:tc>
      </w:tr>
      <w:tr w:rsidR="00337D50" w:rsidRPr="002C78D2" w14:paraId="0F7FA47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30BB1C2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AF5231" w14:textId="77777777" w:rsidR="00337D50" w:rsidRDefault="00000000">
            <w:pPr>
              <w:spacing w:after="0"/>
              <w:ind w:left="135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AF0FF2A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A79AE2B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91BA581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4A8FF56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25845EF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ef</w:instrText>
            </w:r>
            <w:r w:rsidRPr="002C78D2">
              <w:rPr>
                <w:lang w:val="ru-RU"/>
              </w:rPr>
              <w:instrText>0</w:instrText>
            </w:r>
            <w:r>
              <w:instrText>ba</w:instrText>
            </w:r>
            <w:r w:rsidRPr="002C78D2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proofErr w:type="spellEnd"/>
            <w:r>
              <w:fldChar w:fldCharType="end"/>
            </w:r>
          </w:p>
        </w:tc>
      </w:tr>
      <w:tr w:rsidR="00337D50" w:rsidRPr="002C78D2" w14:paraId="6135646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ED42286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3D4440" w14:textId="77777777" w:rsidR="00337D50" w:rsidRDefault="00000000">
            <w:pPr>
              <w:spacing w:after="0"/>
              <w:ind w:left="135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8700F5D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E0A1A89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4A8B2A5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6DA123F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6FADE78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ef</w:instrText>
            </w:r>
            <w:r w:rsidRPr="002C78D2">
              <w:rPr>
                <w:lang w:val="ru-RU"/>
              </w:rPr>
              <w:instrText>236"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236</w:t>
            </w:r>
            <w:r>
              <w:fldChar w:fldCharType="end"/>
            </w:r>
          </w:p>
        </w:tc>
      </w:tr>
      <w:tr w:rsidR="00337D50" w:rsidRPr="002C78D2" w14:paraId="7339879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85AAAB3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536D98" w14:textId="77777777" w:rsidR="00337D5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0A02E86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C25770A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454827D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91EE22C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0D76B3B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ef</w:instrText>
            </w:r>
            <w:r w:rsidRPr="002C78D2">
              <w:rPr>
                <w:lang w:val="ru-RU"/>
              </w:rPr>
              <w:instrText>3</w:instrText>
            </w:r>
            <w:r>
              <w:instrText>b</w:instrText>
            </w:r>
            <w:r w:rsidRPr="002C78D2">
              <w:rPr>
                <w:lang w:val="ru-RU"/>
              </w:rPr>
              <w:instrText>2"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fldChar w:fldCharType="end"/>
            </w:r>
          </w:p>
        </w:tc>
      </w:tr>
      <w:tr w:rsidR="00337D50" w:rsidRPr="002C78D2" w14:paraId="69C8118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1132E1C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DC86AB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2272530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2CA8A49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F280948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DF8E540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07F96C6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ef</w:instrText>
            </w:r>
            <w:r w:rsidRPr="002C78D2">
              <w:rPr>
                <w:lang w:val="ru-RU"/>
              </w:rPr>
              <w:instrText>4</w:instrText>
            </w:r>
            <w:r>
              <w:instrText>d</w:instrText>
            </w:r>
            <w:r w:rsidRPr="002C78D2">
              <w:rPr>
                <w:lang w:val="ru-RU"/>
              </w:rPr>
              <w:instrText>4"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fldChar w:fldCharType="end"/>
            </w:r>
          </w:p>
        </w:tc>
      </w:tr>
      <w:tr w:rsidR="00337D50" w:rsidRPr="002C78D2" w14:paraId="36F60A6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B565685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41EF4D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E8645A6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02AC1B5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355EC68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5B3FB4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1A7A1C7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ef</w:instrText>
            </w:r>
            <w:r w:rsidRPr="002C78D2">
              <w:rPr>
                <w:lang w:val="ru-RU"/>
              </w:rPr>
              <w:instrText>646"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646</w:t>
            </w:r>
            <w:r>
              <w:fldChar w:fldCharType="end"/>
            </w:r>
          </w:p>
        </w:tc>
      </w:tr>
      <w:tr w:rsidR="00337D50" w14:paraId="282748A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7FA440D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115B65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FEC2621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17FA451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8CF99A9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F46A0E4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3972306" w14:textId="77777777" w:rsidR="00337D50" w:rsidRDefault="00337D50">
            <w:pPr>
              <w:spacing w:after="0"/>
              <w:ind w:left="135"/>
            </w:pPr>
          </w:p>
        </w:tc>
      </w:tr>
      <w:tr w:rsidR="00337D50" w:rsidRPr="002C78D2" w14:paraId="0E6631B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61A7C8B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28A67B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F87892F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DA6BB60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06F098D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ECE1820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3805C6B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ef</w:instrText>
            </w:r>
            <w:r w:rsidRPr="002C78D2">
              <w:rPr>
                <w:lang w:val="ru-RU"/>
              </w:rPr>
              <w:instrText>8</w:instrText>
            </w:r>
            <w:r>
              <w:instrText>a</w:instrText>
            </w:r>
            <w:r w:rsidRPr="002C78D2">
              <w:rPr>
                <w:lang w:val="ru-RU"/>
              </w:rPr>
              <w:instrText>8"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fldChar w:fldCharType="end"/>
            </w:r>
          </w:p>
        </w:tc>
      </w:tr>
      <w:tr w:rsidR="00337D50" w:rsidRPr="002C78D2" w14:paraId="5B0F78D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18DFFD8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9CA416" w14:textId="77777777" w:rsidR="00337D50" w:rsidRDefault="00000000">
            <w:pPr>
              <w:spacing w:after="0"/>
              <w:ind w:left="135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74FB6AF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82042F2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8B522FF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80C4562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9CEBC03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0186"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0186</w:t>
            </w:r>
            <w:r>
              <w:fldChar w:fldCharType="end"/>
            </w:r>
          </w:p>
        </w:tc>
      </w:tr>
      <w:tr w:rsidR="00337D50" w:rsidRPr="002C78D2" w14:paraId="65B6D38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B9C6B7B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D44C8A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Представление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D891189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E72B8F2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22DDF46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4DB6596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FD4E736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efa</w:instrText>
            </w:r>
            <w:r w:rsidRPr="002C78D2">
              <w:rPr>
                <w:lang w:val="ru-RU"/>
              </w:rPr>
              <w:instrText>24"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efa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24</w:t>
            </w:r>
            <w:r>
              <w:fldChar w:fldCharType="end"/>
            </w:r>
          </w:p>
        </w:tc>
      </w:tr>
      <w:tr w:rsidR="00337D50" w:rsidRPr="002C78D2" w14:paraId="2C8C501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1DE3591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B9CCC0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6F0A9C1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9AD404E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688DF75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BF14D4B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32EFC28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efbaa</w:instrText>
            </w:r>
            <w:r w:rsidRPr="002C78D2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efbaa</w:t>
            </w:r>
            <w:proofErr w:type="spellEnd"/>
            <w:r>
              <w:fldChar w:fldCharType="end"/>
            </w:r>
          </w:p>
        </w:tc>
      </w:tr>
      <w:tr w:rsidR="00337D50" w:rsidRPr="002C78D2" w14:paraId="0956A05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DE8653C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806617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3D98282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A707C56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5EB12D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3C0058F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8A1FC3E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efec</w:instrText>
            </w:r>
            <w:r w:rsidRPr="002C78D2">
              <w:rPr>
                <w:lang w:val="ru-RU"/>
              </w:rPr>
              <w:instrText>0"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efec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fldChar w:fldCharType="end"/>
            </w:r>
          </w:p>
        </w:tc>
      </w:tr>
      <w:tr w:rsidR="00337D50" w14:paraId="5D8E304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518D22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62A02A4A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5834A07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8BBACAA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DB9920" w14:textId="77777777" w:rsidR="00337D50" w:rsidRDefault="00337D50"/>
        </w:tc>
      </w:tr>
    </w:tbl>
    <w:p w14:paraId="32DECA7E" w14:textId="77777777" w:rsidR="00337D50" w:rsidRDefault="00337D50">
      <w:pPr>
        <w:sectPr w:rsidR="00337D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80B0E2E" w14:textId="77777777" w:rsidR="00337D50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337D50" w14:paraId="1B34D7F8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2BBC59" w14:textId="77777777" w:rsidR="00337D5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7E580AA" w14:textId="77777777" w:rsidR="00337D50" w:rsidRDefault="00337D5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85EDE5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0458DD" w14:textId="77777777" w:rsidR="00337D50" w:rsidRDefault="00337D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D1D4A0" w14:textId="77777777" w:rsidR="00337D50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D6DCC3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DFE821" w14:textId="77777777" w:rsidR="00337D50" w:rsidRDefault="00337D50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D8F1D0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C17866" w14:textId="77777777" w:rsidR="00337D50" w:rsidRDefault="00337D50">
            <w:pPr>
              <w:spacing w:after="0"/>
              <w:ind w:left="135"/>
            </w:pPr>
          </w:p>
        </w:tc>
      </w:tr>
      <w:tr w:rsidR="00337D50" w14:paraId="7D54C48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4E02AF" w14:textId="77777777" w:rsidR="00337D50" w:rsidRDefault="00337D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C9D941" w14:textId="77777777" w:rsidR="00337D50" w:rsidRDefault="00337D50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6A058BF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7971D3" w14:textId="77777777" w:rsidR="00337D50" w:rsidRDefault="00337D50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E108EB5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3F948A" w14:textId="77777777" w:rsidR="00337D50" w:rsidRDefault="00337D50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E32435B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4ED001" w14:textId="77777777" w:rsidR="00337D50" w:rsidRDefault="00337D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8E76F3" w14:textId="77777777" w:rsidR="00337D50" w:rsidRDefault="00337D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763826" w14:textId="77777777" w:rsidR="00337D50" w:rsidRDefault="00337D50"/>
        </w:tc>
      </w:tr>
      <w:tr w:rsidR="00337D50" w:rsidRPr="002C78D2" w14:paraId="7C5A6CB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8051849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8171E0" w14:textId="77777777" w:rsidR="00337D5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EFA718C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8E2D32A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0CBBACB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2C9AAA1" w14:textId="77777777" w:rsidR="00337D50" w:rsidRDefault="00337D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DA3B4C3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029</w:instrText>
            </w:r>
            <w:r>
              <w:instrText>e</w:instrText>
            </w:r>
            <w:r w:rsidRPr="002C78D2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029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fldChar w:fldCharType="end"/>
            </w:r>
          </w:p>
        </w:tc>
      </w:tr>
      <w:tr w:rsidR="00337D50" w:rsidRPr="002C78D2" w14:paraId="7051F7F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40AE405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DA6305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5156A10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192F14E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D40232B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091D653" w14:textId="77777777" w:rsidR="00337D50" w:rsidRDefault="00337D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5D826B7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03</w:instrText>
            </w:r>
            <w:r>
              <w:instrText>fc</w:instrText>
            </w:r>
            <w:r w:rsidRPr="002C78D2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03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fldChar w:fldCharType="end"/>
            </w:r>
          </w:p>
        </w:tc>
      </w:tr>
      <w:tr w:rsidR="00337D50" w:rsidRPr="002C78D2" w14:paraId="58256C9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3A3D059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7CB097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08F448E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345E229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B023248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E4FE9DD" w14:textId="77777777" w:rsidR="00337D50" w:rsidRDefault="00337D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ACBD133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0578"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0578</w:t>
            </w:r>
            <w:r>
              <w:fldChar w:fldCharType="end"/>
            </w:r>
          </w:p>
        </w:tc>
      </w:tr>
      <w:tr w:rsidR="00337D50" w:rsidRPr="002C78D2" w14:paraId="1289503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EC2C4C1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02DDEF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608C7AE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9E13E58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1219CFF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190B330" w14:textId="77777777" w:rsidR="00337D50" w:rsidRDefault="00337D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736F607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076</w:instrText>
            </w:r>
            <w:r>
              <w:instrText>c</w:instrText>
            </w:r>
            <w:r w:rsidRPr="002C78D2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076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fldChar w:fldCharType="end"/>
            </w:r>
          </w:p>
        </w:tc>
      </w:tr>
      <w:tr w:rsidR="00337D50" w:rsidRPr="002C78D2" w14:paraId="6088F70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8D760EA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ADD26A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C6E0B71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4B9CD37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7025E51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0E93120" w14:textId="77777777" w:rsidR="00337D50" w:rsidRDefault="00337D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D0E8172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0</w:instrText>
            </w:r>
            <w:r>
              <w:instrText>a</w:instrText>
            </w:r>
            <w:r w:rsidRPr="002C78D2">
              <w:rPr>
                <w:lang w:val="ru-RU"/>
              </w:rPr>
              <w:instrText>50"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50</w:t>
            </w:r>
            <w:r>
              <w:fldChar w:fldCharType="end"/>
            </w:r>
          </w:p>
        </w:tc>
      </w:tr>
      <w:tr w:rsidR="00337D50" w:rsidRPr="002C78D2" w14:paraId="5577B12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17A0198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9BD838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5C2B86F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A2A4255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23F7FB6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91331E0" w14:textId="77777777" w:rsidR="00337D50" w:rsidRDefault="00337D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06D2029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0</w:instrText>
            </w:r>
            <w:r>
              <w:instrText>a</w:instrText>
            </w:r>
            <w:r w:rsidRPr="002C78D2">
              <w:rPr>
                <w:lang w:val="ru-RU"/>
              </w:rPr>
              <w:instrText>50"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50</w:t>
            </w:r>
            <w:r>
              <w:fldChar w:fldCharType="end"/>
            </w:r>
          </w:p>
        </w:tc>
      </w:tr>
      <w:tr w:rsidR="00337D50" w:rsidRPr="002C78D2" w14:paraId="413B4DD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BD48427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DEBB96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5CF473A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BEC5ED4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5FEADEC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6633ECE" w14:textId="77777777" w:rsidR="00337D50" w:rsidRDefault="00337D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86D3947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0</w:instrText>
            </w:r>
            <w:r>
              <w:instrText>bfe</w:instrText>
            </w:r>
            <w:r w:rsidRPr="002C78D2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bfe</w:t>
            </w:r>
            <w:proofErr w:type="spellEnd"/>
            <w:r>
              <w:fldChar w:fldCharType="end"/>
            </w:r>
          </w:p>
        </w:tc>
      </w:tr>
      <w:tr w:rsidR="00337D50" w:rsidRPr="002C78D2" w14:paraId="19536EA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B25B395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670E62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C9F825E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E5935E6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F75AC04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0551236" w14:textId="77777777" w:rsidR="00337D50" w:rsidRDefault="00337D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AA865BB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0</w:instrText>
            </w:r>
            <w:r>
              <w:instrText>ea</w:instrText>
            </w:r>
            <w:r w:rsidRPr="002C78D2">
              <w:rPr>
                <w:lang w:val="ru-RU"/>
              </w:rPr>
              <w:instrText>6"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fldChar w:fldCharType="end"/>
            </w:r>
          </w:p>
        </w:tc>
      </w:tr>
      <w:tr w:rsidR="00337D50" w:rsidRPr="002C78D2" w14:paraId="5F7972E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0C9E872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E73215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подмножество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C793335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0AE6174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CDD79E1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799854E" w14:textId="77777777" w:rsidR="00337D50" w:rsidRDefault="00337D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79BCFA2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1180"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1180</w:t>
            </w:r>
            <w:r>
              <w:fldChar w:fldCharType="end"/>
            </w:r>
          </w:p>
        </w:tc>
      </w:tr>
      <w:tr w:rsidR="00337D50" w:rsidRPr="002C78D2" w14:paraId="0ED1107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13B290B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A26C40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31FCA9D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5ACAA13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C0567DB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66E04F1" w14:textId="77777777" w:rsidR="00337D50" w:rsidRDefault="00337D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5C056DD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143</w:instrText>
            </w:r>
            <w:r>
              <w:instrText>c</w:instrText>
            </w:r>
            <w:r w:rsidRPr="002C78D2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143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fldChar w:fldCharType="end"/>
            </w:r>
          </w:p>
        </w:tc>
      </w:tr>
      <w:tr w:rsidR="00337D50" w:rsidRPr="002C78D2" w14:paraId="17E14A3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5705C5A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939CFF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3FAB43C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3E13438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19D1AB0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315C3AD" w14:textId="77777777" w:rsidR="00337D50" w:rsidRDefault="00337D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500B9B5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1784"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1784</w:t>
            </w:r>
            <w:r>
              <w:fldChar w:fldCharType="end"/>
            </w:r>
          </w:p>
        </w:tc>
      </w:tr>
      <w:tr w:rsidR="00337D50" w:rsidRPr="002C78D2" w14:paraId="692C69B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8E9FF2C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EEFBE0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2417F65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5C0EFF4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5C22833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48D2517" w14:textId="77777777" w:rsidR="00337D50" w:rsidRDefault="00337D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5D4A0E0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198</w:instrText>
            </w:r>
            <w:r>
              <w:instrText>c</w:instrText>
            </w:r>
            <w:r w:rsidRPr="002C78D2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198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fldChar w:fldCharType="end"/>
            </w:r>
          </w:p>
        </w:tc>
      </w:tr>
      <w:tr w:rsidR="00337D50" w14:paraId="2F27B69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7E0A875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AB90EF" w14:textId="77777777" w:rsidR="00337D50" w:rsidRDefault="00000000">
            <w:pPr>
              <w:spacing w:after="0"/>
              <w:ind w:left="135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0E3E10A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13D09AA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DA867BF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0A0CB93" w14:textId="77777777" w:rsidR="00337D50" w:rsidRDefault="00337D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3AEACCB" w14:textId="77777777" w:rsidR="00337D50" w:rsidRDefault="00337D50">
            <w:pPr>
              <w:spacing w:after="0"/>
              <w:ind w:left="135"/>
            </w:pPr>
          </w:p>
        </w:tc>
      </w:tr>
      <w:tr w:rsidR="00337D50" w:rsidRPr="002C78D2" w14:paraId="59A11BE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193DC2D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727BB8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30125BA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E1108EA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E8FE9A0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2029032" w14:textId="77777777" w:rsidR="00337D50" w:rsidRDefault="00337D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7628550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1</w:instrText>
            </w:r>
            <w:r>
              <w:instrText>dec</w:instrText>
            </w:r>
            <w:r w:rsidRPr="002C78D2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dec</w:t>
            </w:r>
            <w:r>
              <w:fldChar w:fldCharType="end"/>
            </w:r>
          </w:p>
        </w:tc>
      </w:tr>
      <w:tr w:rsidR="00337D50" w:rsidRPr="002C78D2" w14:paraId="681B847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4B8C64A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9BB60A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3A3571A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C516680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9D5FF1D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1A8C15F" w14:textId="77777777" w:rsidR="00337D50" w:rsidRDefault="00337D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20F1814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1</w:instrText>
            </w:r>
            <w:r>
              <w:instrText>dec</w:instrText>
            </w:r>
            <w:r w:rsidRPr="002C78D2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dec</w:t>
            </w:r>
            <w:r>
              <w:fldChar w:fldCharType="end"/>
            </w:r>
          </w:p>
        </w:tc>
      </w:tr>
      <w:tr w:rsidR="00337D50" w:rsidRPr="002C78D2" w14:paraId="3EC160D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2B4C057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43828C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7F436DD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EE98C63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0BB6C1C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12F4637" w14:textId="77777777" w:rsidR="00337D50" w:rsidRDefault="00337D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DA56FDE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1</w:instrText>
            </w:r>
            <w:r>
              <w:instrText>f</w:instrText>
            </w:r>
            <w:r w:rsidRPr="002C78D2">
              <w:rPr>
                <w:lang w:val="ru-RU"/>
              </w:rPr>
              <w:instrText>72"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72</w:t>
            </w:r>
            <w:r>
              <w:fldChar w:fldCharType="end"/>
            </w:r>
          </w:p>
        </w:tc>
      </w:tr>
      <w:tr w:rsidR="00337D50" w:rsidRPr="002C78D2" w14:paraId="145A54E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BAD76CB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B31D4A" w14:textId="77777777" w:rsidR="00337D50" w:rsidRDefault="00000000">
            <w:pPr>
              <w:spacing w:after="0"/>
              <w:ind w:left="135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A778E07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7907CD6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D11CC80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EDF0B2A" w14:textId="77777777" w:rsidR="00337D50" w:rsidRDefault="00337D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DBC1ABB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21</w:instrText>
            </w:r>
            <w:r>
              <w:instrText>ca</w:instrText>
            </w:r>
            <w:r w:rsidRPr="002C78D2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21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fldChar w:fldCharType="end"/>
            </w:r>
          </w:p>
        </w:tc>
      </w:tr>
      <w:tr w:rsidR="00337D50" w:rsidRPr="002C78D2" w14:paraId="642CA43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878A52B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654EBD" w14:textId="77777777" w:rsidR="00337D50" w:rsidRDefault="00000000">
            <w:pPr>
              <w:spacing w:after="0"/>
              <w:ind w:left="135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48AACFD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71B10FE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467CB1F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CE83ED9" w14:textId="77777777" w:rsidR="00337D50" w:rsidRDefault="00337D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4BFFBD3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21</w:instrText>
            </w:r>
            <w:r>
              <w:instrText>ca</w:instrText>
            </w:r>
            <w:r w:rsidRPr="002C78D2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21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fldChar w:fldCharType="end"/>
            </w:r>
          </w:p>
        </w:tc>
      </w:tr>
      <w:tr w:rsidR="00337D50" w:rsidRPr="002C78D2" w14:paraId="6848EB9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FA3E423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73E19D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1A32824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B47BA54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9C40CC5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12ABCC2" w14:textId="77777777" w:rsidR="00337D50" w:rsidRDefault="00337D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F981420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235</w:instrText>
            </w:r>
            <w:r>
              <w:instrText>a</w:instrText>
            </w:r>
            <w:r w:rsidRPr="002C78D2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235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fldChar w:fldCharType="end"/>
            </w:r>
          </w:p>
        </w:tc>
      </w:tr>
      <w:tr w:rsidR="00337D50" w:rsidRPr="002C78D2" w14:paraId="22C87BE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081D3BF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A51776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B81D1E0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E5D4734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B818503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2D885E0" w14:textId="77777777" w:rsidR="00337D50" w:rsidRDefault="00337D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794CEA5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2</w:instrText>
            </w:r>
            <w:r>
              <w:instrText>a</w:instrText>
            </w:r>
            <w:r w:rsidRPr="002C78D2">
              <w:rPr>
                <w:lang w:val="ru-RU"/>
              </w:rPr>
              <w:instrText>4</w:instrText>
            </w:r>
            <w:r>
              <w:instrText>e</w:instrText>
            </w:r>
            <w:r w:rsidRPr="002C78D2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fldChar w:fldCharType="end"/>
            </w:r>
          </w:p>
        </w:tc>
      </w:tr>
      <w:tr w:rsidR="00337D50" w:rsidRPr="002C78D2" w14:paraId="31607A0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046901C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133C51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2FDC778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CDA18DD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5F8C10E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3133012" w14:textId="77777777" w:rsidR="00337D50" w:rsidRDefault="00337D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227F149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lastRenderedPageBreak/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2</w:instrText>
            </w:r>
            <w:r>
              <w:instrText>bac</w:instrText>
            </w:r>
            <w:r w:rsidRPr="002C78D2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bac</w:t>
            </w:r>
            <w:r>
              <w:fldChar w:fldCharType="end"/>
            </w:r>
          </w:p>
        </w:tc>
      </w:tr>
      <w:tr w:rsidR="00337D50" w:rsidRPr="002C78D2" w14:paraId="5856FD2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D371A37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F5937D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927DE47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98728A6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12F66DD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289D7BF" w14:textId="77777777" w:rsidR="00337D50" w:rsidRDefault="00337D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D267B5A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2</w:instrText>
            </w:r>
            <w:r>
              <w:instrText>cd</w:instrText>
            </w:r>
            <w:r w:rsidRPr="002C78D2">
              <w:rPr>
                <w:lang w:val="ru-RU"/>
              </w:rPr>
              <w:instrText>8"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fldChar w:fldCharType="end"/>
            </w:r>
          </w:p>
        </w:tc>
      </w:tr>
      <w:tr w:rsidR="00337D50" w:rsidRPr="002C78D2" w14:paraId="6B13EAA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C3BA8D4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C87BB2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13E3BB9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B85FCCC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E402116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D420FF3" w14:textId="77777777" w:rsidR="00337D50" w:rsidRDefault="00337D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A6AB7A3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2</w:instrText>
            </w:r>
            <w:r>
              <w:instrText>e</w:instrText>
            </w:r>
            <w:r w:rsidRPr="002C78D2">
              <w:rPr>
                <w:lang w:val="ru-RU"/>
              </w:rPr>
              <w:instrText>36"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>
              <w:fldChar w:fldCharType="end"/>
            </w:r>
          </w:p>
        </w:tc>
      </w:tr>
      <w:tr w:rsidR="00337D50" w:rsidRPr="002C78D2" w14:paraId="3D4AD5A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61E5EBC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25508E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0900D9C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166F217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5621CB8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FF499CF" w14:textId="77777777" w:rsidR="00337D50" w:rsidRDefault="00337D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5BD614F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2</w:instrText>
            </w:r>
            <w:r>
              <w:instrText>f</w:instrText>
            </w:r>
            <w:r w:rsidRPr="002C78D2">
              <w:rPr>
                <w:lang w:val="ru-RU"/>
              </w:rPr>
              <w:instrText>8</w:instrText>
            </w:r>
            <w:r>
              <w:instrText>a</w:instrText>
            </w:r>
            <w:r w:rsidRPr="002C78D2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fldChar w:fldCharType="end"/>
            </w:r>
          </w:p>
        </w:tc>
      </w:tr>
      <w:tr w:rsidR="00337D50" w:rsidRPr="002C78D2" w14:paraId="20E12E6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AF2A20E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3FFD1B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6DDBEC4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3EC2364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516AA64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19389EF" w14:textId="77777777" w:rsidR="00337D50" w:rsidRDefault="00337D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41F53DD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3214"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3214</w:t>
            </w:r>
            <w:r>
              <w:fldChar w:fldCharType="end"/>
            </w:r>
          </w:p>
        </w:tc>
      </w:tr>
      <w:tr w:rsidR="00337D50" w:rsidRPr="002C78D2" w14:paraId="726FB93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9BE45E9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8CFEB2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313C0AB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7D316F8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8250070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E8E8216" w14:textId="77777777" w:rsidR="00337D50" w:rsidRDefault="00337D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C213EB7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3372"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3372</w:t>
            </w:r>
            <w:r>
              <w:fldChar w:fldCharType="end"/>
            </w:r>
          </w:p>
        </w:tc>
      </w:tr>
      <w:tr w:rsidR="00337D50" w:rsidRPr="002C78D2" w14:paraId="750F0A3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3213870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7F0936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091455E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01EFE97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019BFBA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6DCE004" w14:textId="77777777" w:rsidR="00337D50" w:rsidRDefault="00337D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28AE20F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3764"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3764</w:t>
            </w:r>
            <w:r>
              <w:fldChar w:fldCharType="end"/>
            </w:r>
          </w:p>
        </w:tc>
      </w:tr>
      <w:tr w:rsidR="00337D50" w:rsidRPr="002C78D2" w14:paraId="79E80D0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D08366C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1CC80B" w14:textId="77777777" w:rsidR="00337D50" w:rsidRDefault="00000000">
            <w:pPr>
              <w:spacing w:after="0"/>
              <w:ind w:left="135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E331CAC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9DFC1AE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8163031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6438492" w14:textId="77777777" w:rsidR="00337D50" w:rsidRDefault="00337D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741946F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38</w:instrText>
            </w:r>
            <w:r>
              <w:instrText>ae</w:instrText>
            </w:r>
            <w:r w:rsidRPr="002C78D2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38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>
              <w:fldChar w:fldCharType="end"/>
            </w:r>
          </w:p>
        </w:tc>
      </w:tr>
      <w:tr w:rsidR="00337D50" w:rsidRPr="002C78D2" w14:paraId="762ADF3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649F521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4DD66A" w14:textId="77777777" w:rsidR="00337D50" w:rsidRDefault="00000000">
            <w:pPr>
              <w:spacing w:after="0"/>
              <w:ind w:left="135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B27A222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A83D57A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EA1B570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CBA56F1" w14:textId="77777777" w:rsidR="00337D50" w:rsidRDefault="00337D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3A61971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3</w:instrText>
            </w:r>
            <w:r>
              <w:instrText>b</w:instrText>
            </w:r>
            <w:r w:rsidRPr="002C78D2">
              <w:rPr>
                <w:lang w:val="ru-RU"/>
              </w:rPr>
              <w:instrText>06"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06</w:t>
            </w:r>
            <w:r>
              <w:fldChar w:fldCharType="end"/>
            </w:r>
          </w:p>
        </w:tc>
      </w:tr>
      <w:tr w:rsidR="00337D50" w:rsidRPr="002C78D2" w14:paraId="6451296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5C3032C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5D8AED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0A754B3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E69567B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A27857A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938562A" w14:textId="77777777" w:rsidR="00337D50" w:rsidRDefault="00337D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14E4F9D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3</w:instrText>
            </w:r>
            <w:r>
              <w:instrText>cbe</w:instrText>
            </w:r>
            <w:r w:rsidRPr="002C78D2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cbe</w:t>
            </w:r>
            <w:proofErr w:type="spellEnd"/>
            <w:r>
              <w:fldChar w:fldCharType="end"/>
            </w:r>
          </w:p>
        </w:tc>
      </w:tr>
      <w:tr w:rsidR="00337D50" w:rsidRPr="002C78D2" w14:paraId="5CF23E1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8AD4515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3FFE1C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4045CF4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66EBBE2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12A8C44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853EB43" w14:textId="77777777" w:rsidR="00337D50" w:rsidRDefault="00337D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6754C06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3</w:instrText>
            </w:r>
            <w:r>
              <w:instrText>f</w:instrText>
            </w:r>
            <w:r w:rsidRPr="002C78D2">
              <w:rPr>
                <w:lang w:val="ru-RU"/>
              </w:rPr>
              <w:instrText>20"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20</w:t>
            </w:r>
            <w:r>
              <w:fldChar w:fldCharType="end"/>
            </w:r>
          </w:p>
        </w:tc>
      </w:tr>
      <w:tr w:rsidR="00337D50" w:rsidRPr="002C78D2" w14:paraId="000DB23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4461117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0A736D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EFAEECB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BA7C58D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E5289F6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F83971C" w14:textId="77777777" w:rsidR="00337D50" w:rsidRDefault="00337D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648C080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4128"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4128</w:t>
            </w:r>
            <w:r>
              <w:fldChar w:fldCharType="end"/>
            </w:r>
          </w:p>
        </w:tc>
      </w:tr>
      <w:tr w:rsidR="00337D50" w:rsidRPr="002C78D2" w14:paraId="6B15EA2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87B896E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540E71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1BABF20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442D955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3988040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C7CF715" w14:textId="77777777" w:rsidR="00337D50" w:rsidRDefault="00337D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11FC6AE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4312"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4312</w:t>
            </w:r>
            <w:r>
              <w:fldChar w:fldCharType="end"/>
            </w:r>
          </w:p>
        </w:tc>
      </w:tr>
      <w:tr w:rsidR="00337D50" w14:paraId="71933FD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2C5F959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FB90F1" w14:textId="77777777" w:rsidR="00337D50" w:rsidRDefault="00000000">
            <w:pPr>
              <w:spacing w:after="0"/>
              <w:ind w:left="135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0F43D93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4EB09F2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7E93EB6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A17B5FD" w14:textId="77777777" w:rsidR="00337D50" w:rsidRDefault="00337D5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AAD9DFF" w14:textId="77777777" w:rsidR="00337D50" w:rsidRDefault="00337D50">
            <w:pPr>
              <w:spacing w:after="0"/>
              <w:ind w:left="135"/>
            </w:pPr>
          </w:p>
        </w:tc>
      </w:tr>
      <w:tr w:rsidR="00337D50" w14:paraId="34CD0E8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04ECDA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0CFF47A2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86BBC90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82DA852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9F1A9F" w14:textId="77777777" w:rsidR="00337D50" w:rsidRDefault="00337D50"/>
        </w:tc>
      </w:tr>
    </w:tbl>
    <w:p w14:paraId="39B2C61B" w14:textId="77777777" w:rsidR="00337D50" w:rsidRDefault="00337D50">
      <w:pPr>
        <w:sectPr w:rsidR="00337D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A66BFB8" w14:textId="77777777" w:rsidR="00337D50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337D50" w14:paraId="72ABD498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D5BB60" w14:textId="77777777" w:rsidR="00337D5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C82414C" w14:textId="77777777" w:rsidR="00337D50" w:rsidRDefault="00337D5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0FB7FA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11FAF1" w14:textId="77777777" w:rsidR="00337D50" w:rsidRDefault="00337D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D4B29E" w14:textId="77777777" w:rsidR="00337D50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D4FA52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D93D8A0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EA293B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3CC058" w14:textId="77777777" w:rsidR="00337D50" w:rsidRDefault="00337D50">
            <w:pPr>
              <w:spacing w:after="0"/>
              <w:ind w:left="135"/>
            </w:pPr>
          </w:p>
        </w:tc>
      </w:tr>
      <w:tr w:rsidR="00337D50" w14:paraId="65F3C1E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07C940" w14:textId="77777777" w:rsidR="00337D50" w:rsidRDefault="00337D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C063CE" w14:textId="77777777" w:rsidR="00337D50" w:rsidRDefault="00337D50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DC1C196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2C529B" w14:textId="77777777" w:rsidR="00337D50" w:rsidRDefault="00337D50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86A1093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80AB272" w14:textId="77777777" w:rsidR="00337D50" w:rsidRDefault="00337D50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D6C6721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BD1ACD" w14:textId="77777777" w:rsidR="00337D50" w:rsidRDefault="00337D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BA250F" w14:textId="77777777" w:rsidR="00337D50" w:rsidRDefault="00337D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2C6A37" w14:textId="77777777" w:rsidR="00337D50" w:rsidRDefault="00337D50"/>
        </w:tc>
      </w:tr>
      <w:tr w:rsidR="00337D50" w:rsidRPr="002C78D2" w14:paraId="7E4D492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362B9EC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836802" w14:textId="77777777" w:rsidR="00337D5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539BCF8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31317F7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E8B161A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8DBC634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24F7BCD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47</w:instrText>
            </w:r>
            <w:r>
              <w:instrText>ea</w:instrText>
            </w:r>
            <w:r w:rsidRPr="002C78D2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47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proofErr w:type="spellEnd"/>
            <w:r>
              <w:fldChar w:fldCharType="end"/>
            </w:r>
          </w:p>
        </w:tc>
      </w:tr>
      <w:tr w:rsidR="00337D50" w:rsidRPr="002C78D2" w14:paraId="32219BA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5FD3E27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465349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7F5C767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AEF7084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EBC5756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A6F60D8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DE3402C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47</w:instrText>
            </w:r>
            <w:r>
              <w:instrText>ea</w:instrText>
            </w:r>
            <w:r w:rsidRPr="002C78D2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47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proofErr w:type="spellEnd"/>
            <w:r>
              <w:fldChar w:fldCharType="end"/>
            </w:r>
          </w:p>
        </w:tc>
      </w:tr>
      <w:tr w:rsidR="00337D50" w14:paraId="1736EDF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E5CE39B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9482E7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86ED0B4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E495BBC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F512D0A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39A822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6F3EF7A" w14:textId="77777777" w:rsidR="00337D50" w:rsidRDefault="00337D50">
            <w:pPr>
              <w:spacing w:after="0"/>
              <w:ind w:left="135"/>
            </w:pPr>
          </w:p>
        </w:tc>
      </w:tr>
      <w:tr w:rsidR="00337D50" w14:paraId="792CAEE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15403FC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29998F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9F4F9EF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62530BF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BCBF105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9EA1A4A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4FF820B" w14:textId="77777777" w:rsidR="00337D50" w:rsidRDefault="00337D50">
            <w:pPr>
              <w:spacing w:after="0"/>
              <w:ind w:left="135"/>
            </w:pPr>
          </w:p>
        </w:tc>
      </w:tr>
      <w:tr w:rsidR="00337D50" w:rsidRPr="002C78D2" w14:paraId="7F378E5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23E6B4C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A70FDC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7184F2C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AA24CAF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F64BF99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7172B53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EE5C15A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4</w:instrText>
            </w:r>
            <w:r>
              <w:instrText>e</w:instrText>
            </w:r>
            <w:r w:rsidRPr="002C78D2">
              <w:rPr>
                <w:lang w:val="ru-RU"/>
              </w:rPr>
              <w:instrText>16"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16</w:t>
            </w:r>
            <w:r>
              <w:fldChar w:fldCharType="end"/>
            </w:r>
          </w:p>
        </w:tc>
      </w:tr>
      <w:tr w:rsidR="00337D50" w:rsidRPr="002C78D2" w14:paraId="5317AE2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15D3239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5C5D3E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571F7A0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035A8BE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5973EE9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6557232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70AC440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4</w:instrText>
            </w:r>
            <w:r>
              <w:instrText>e</w:instrText>
            </w:r>
            <w:r w:rsidRPr="002C78D2">
              <w:rPr>
                <w:lang w:val="ru-RU"/>
              </w:rPr>
              <w:instrText>16"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16</w:t>
            </w:r>
            <w:r>
              <w:fldChar w:fldCharType="end"/>
            </w:r>
          </w:p>
        </w:tc>
      </w:tr>
      <w:tr w:rsidR="00337D50" w:rsidRPr="002C78D2" w14:paraId="4365E73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E810561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B833B4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3A45596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274231F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C744EF9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506AA42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BBE6CEF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5014"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5014</w:t>
            </w:r>
            <w:r>
              <w:fldChar w:fldCharType="end"/>
            </w:r>
          </w:p>
        </w:tc>
      </w:tr>
      <w:tr w:rsidR="00337D50" w:rsidRPr="002C78D2" w14:paraId="35981F6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762F886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E50F95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093BE56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EF9E924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4720CAF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65D39C4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17DE3C6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5208"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5208</w:t>
            </w:r>
            <w:r>
              <w:fldChar w:fldCharType="end"/>
            </w:r>
          </w:p>
        </w:tc>
      </w:tr>
      <w:tr w:rsidR="00337D50" w:rsidRPr="002C78D2" w14:paraId="130AAAE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7F8E77E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D58E0A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5B6D121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1819B01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424622A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2D68ED8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C32C70B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5884"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5884</w:t>
            </w:r>
            <w:r>
              <w:fldChar w:fldCharType="end"/>
            </w:r>
          </w:p>
        </w:tc>
      </w:tr>
      <w:tr w:rsidR="00337D50" w:rsidRPr="002C78D2" w14:paraId="66C87F2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B4BBC82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8B977A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D3EEB66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1D99E37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4978EFB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554F558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75519B9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5</w:instrText>
            </w:r>
            <w:r>
              <w:instrText>a</w:instrText>
            </w:r>
            <w:r w:rsidRPr="002C78D2">
              <w:rPr>
                <w:lang w:val="ru-RU"/>
              </w:rPr>
              <w:instrText>50"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50</w:t>
            </w:r>
            <w:r>
              <w:fldChar w:fldCharType="end"/>
            </w:r>
          </w:p>
        </w:tc>
      </w:tr>
      <w:tr w:rsidR="00337D50" w:rsidRPr="002C78D2" w14:paraId="4A10765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4C22CA5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3781FF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482D520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A36FD06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A95A533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9EF5D16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ED2DA61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5</w:instrText>
            </w:r>
            <w:r>
              <w:instrText>bfe</w:instrText>
            </w:r>
            <w:r w:rsidRPr="002C78D2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bfe</w:t>
            </w:r>
            <w:proofErr w:type="spellEnd"/>
            <w:r>
              <w:fldChar w:fldCharType="end"/>
            </w:r>
          </w:p>
        </w:tc>
      </w:tr>
      <w:tr w:rsidR="00337D50" w:rsidRPr="002C78D2" w14:paraId="03D39FC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49966F5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0FC668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43B51EE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2C3029C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E47EAC4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066813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8D378F2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5</w:instrText>
            </w:r>
            <w:r>
              <w:instrText>e</w:instrText>
            </w:r>
            <w:r w:rsidRPr="002C78D2">
              <w:rPr>
                <w:lang w:val="ru-RU"/>
              </w:rPr>
              <w:instrText>10"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10</w:t>
            </w:r>
            <w:r>
              <w:fldChar w:fldCharType="end"/>
            </w:r>
          </w:p>
        </w:tc>
      </w:tr>
      <w:tr w:rsidR="00337D50" w:rsidRPr="002C78D2" w14:paraId="2450E80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8A644AD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A58C72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309C4F5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D5D927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EF86119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9B1AAD6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FF3BAC4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6162"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6162</w:t>
            </w:r>
            <w:r>
              <w:fldChar w:fldCharType="end"/>
            </w:r>
          </w:p>
        </w:tc>
      </w:tr>
      <w:tr w:rsidR="00337D50" w:rsidRPr="002C78D2" w14:paraId="306E221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EE2A49E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D22B32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4D0094A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C01137B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05526FC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DC54819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46BA38E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6356"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6356</w:t>
            </w:r>
            <w:r>
              <w:fldChar w:fldCharType="end"/>
            </w:r>
          </w:p>
        </w:tc>
      </w:tr>
      <w:tr w:rsidR="00337D50" w14:paraId="6FDA8D8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C1F1D09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A990BA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421FABA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69C6C2A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9EE62BE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94F0AE9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8625818" w14:textId="77777777" w:rsidR="00337D50" w:rsidRDefault="00337D50">
            <w:pPr>
              <w:spacing w:after="0"/>
              <w:ind w:left="135"/>
            </w:pPr>
          </w:p>
        </w:tc>
      </w:tr>
      <w:tr w:rsidR="00337D50" w:rsidRPr="002C78D2" w14:paraId="6FB2BE1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E752561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27B4E8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1540ABD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02CC20F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01DABA4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D4E8585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8654271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64</w:instrText>
            </w:r>
            <w:r>
              <w:instrText>d</w:instrText>
            </w:r>
            <w:r w:rsidRPr="002C78D2">
              <w:rPr>
                <w:lang w:val="ru-RU"/>
              </w:rPr>
              <w:instrText>2"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64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fldChar w:fldCharType="end"/>
            </w:r>
          </w:p>
        </w:tc>
      </w:tr>
      <w:tr w:rsidR="00337D50" w:rsidRPr="002C78D2" w14:paraId="3E1BC31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7337EC7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936D09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BCADCD2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0862302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4F9B87A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B26F55E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09FD0D7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6680"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6680</w:t>
            </w:r>
            <w:r>
              <w:fldChar w:fldCharType="end"/>
            </w:r>
          </w:p>
        </w:tc>
      </w:tr>
      <w:tr w:rsidR="00337D50" w:rsidRPr="002C78D2" w14:paraId="4B47148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A171980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3A116C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5BB58D8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F4C0CA4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38DD5EE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354E9F2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B9FC4A0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67</w:instrText>
            </w:r>
            <w:r>
              <w:instrText>de</w:instrText>
            </w:r>
            <w:r w:rsidRPr="002C78D2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67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fldChar w:fldCharType="end"/>
            </w:r>
          </w:p>
        </w:tc>
      </w:tr>
      <w:tr w:rsidR="00337D50" w:rsidRPr="002C78D2" w14:paraId="6FAF336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0EC4AAE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F9A671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B72FD7E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7391D7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AEAF18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18026F1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C62A70A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lastRenderedPageBreak/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6</w:instrText>
            </w:r>
            <w:r>
              <w:instrText>b</w:instrText>
            </w:r>
            <w:r w:rsidRPr="002C78D2">
              <w:rPr>
                <w:lang w:val="ru-RU"/>
              </w:rPr>
              <w:instrText>44"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44</w:t>
            </w:r>
            <w:r>
              <w:fldChar w:fldCharType="end"/>
            </w:r>
          </w:p>
        </w:tc>
      </w:tr>
      <w:tr w:rsidR="00337D50" w:rsidRPr="002C78D2" w14:paraId="6542070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F52D6BF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053462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AB742A9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3850392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0E6B808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E2EC307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2FCBF41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6</w:instrText>
            </w:r>
            <w:r>
              <w:instrText>da</w:instrText>
            </w:r>
            <w:r w:rsidRPr="002C78D2">
              <w:rPr>
                <w:lang w:val="ru-RU"/>
              </w:rPr>
              <w:instrText>6"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fldChar w:fldCharType="end"/>
            </w:r>
          </w:p>
        </w:tc>
      </w:tr>
      <w:tr w:rsidR="00337D50" w:rsidRPr="002C78D2" w14:paraId="2E35A25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114F029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4E3375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218CBD2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C501999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7F2C20C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70B1A6E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001C029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6</w:instrText>
            </w:r>
            <w:r>
              <w:instrText>f</w:instrText>
            </w:r>
            <w:r w:rsidRPr="002C78D2">
              <w:rPr>
                <w:lang w:val="ru-RU"/>
              </w:rPr>
              <w:instrText>86"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86</w:t>
            </w:r>
            <w:r>
              <w:fldChar w:fldCharType="end"/>
            </w:r>
          </w:p>
        </w:tc>
      </w:tr>
      <w:tr w:rsidR="00337D50" w:rsidRPr="002C78D2" w14:paraId="46E08D2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AA194FB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DD55ED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D36186C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F53D154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D928B83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9FEEE25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402B4D8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72</w:instrText>
            </w:r>
            <w:r>
              <w:instrText>c</w:instrText>
            </w:r>
            <w:r w:rsidRPr="002C78D2">
              <w:rPr>
                <w:lang w:val="ru-RU"/>
              </w:rPr>
              <w:instrText>4"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72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fldChar w:fldCharType="end"/>
            </w:r>
          </w:p>
        </w:tc>
      </w:tr>
      <w:tr w:rsidR="00337D50" w:rsidRPr="002C78D2" w14:paraId="419B15A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F94AE7F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F70BFC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193B830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B0DC3CF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A1DA2C9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DFAB08A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5538ED4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7652"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7652</w:t>
            </w:r>
            <w:r>
              <w:fldChar w:fldCharType="end"/>
            </w:r>
          </w:p>
        </w:tc>
      </w:tr>
      <w:tr w:rsidR="00337D50" w:rsidRPr="002C78D2" w14:paraId="4274788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59BBD07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AFA94E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7FF079A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DD378EF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4D3486E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88E9B79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1EF3FEF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7116"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7116</w:t>
            </w:r>
            <w:r>
              <w:fldChar w:fldCharType="end"/>
            </w:r>
          </w:p>
        </w:tc>
      </w:tr>
      <w:tr w:rsidR="00337D50" w:rsidRPr="002C78D2" w14:paraId="10A4295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940E8E7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33A430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A2E76BD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38E1E6D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E323FC6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8C5524A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4F2C60A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783</w:instrText>
            </w:r>
            <w:r>
              <w:instrText>c</w:instrText>
            </w:r>
            <w:r w:rsidRPr="002C78D2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783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fldChar w:fldCharType="end"/>
            </w:r>
          </w:p>
        </w:tc>
      </w:tr>
      <w:tr w:rsidR="00337D50" w14:paraId="3FD9F4C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4D3329F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49B7D5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81E3773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A422525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697EBA4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D3794F9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85AD63F" w14:textId="77777777" w:rsidR="00337D50" w:rsidRDefault="00337D50">
            <w:pPr>
              <w:spacing w:after="0"/>
              <w:ind w:left="135"/>
            </w:pPr>
          </w:p>
        </w:tc>
      </w:tr>
      <w:tr w:rsidR="00337D50" w:rsidRPr="002C78D2" w14:paraId="0078440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790FBA5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12B200" w14:textId="77777777" w:rsidR="00337D50" w:rsidRDefault="00000000">
            <w:pPr>
              <w:spacing w:after="0"/>
              <w:ind w:left="135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843614C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BF87C65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6C929BA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E5281EF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E4FA4F5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893</w:instrText>
            </w:r>
            <w:r>
              <w:instrText>a</w:instrText>
            </w:r>
            <w:r w:rsidRPr="002C78D2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893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fldChar w:fldCharType="end"/>
            </w:r>
          </w:p>
        </w:tc>
      </w:tr>
      <w:tr w:rsidR="00337D50" w:rsidRPr="002C78D2" w14:paraId="5E6ED2E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0D60E6B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F3E4DB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D9F7D8F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AA0D0EE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67C2F93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539F092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ACEE689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7</w:instrText>
            </w:r>
            <w:r>
              <w:instrText>a</w:instrText>
            </w:r>
            <w:r w:rsidRPr="002C78D2">
              <w:rPr>
                <w:lang w:val="ru-RU"/>
              </w:rPr>
              <w:instrText>4</w:instrText>
            </w:r>
            <w:r>
              <w:instrText>e</w:instrText>
            </w:r>
            <w:r w:rsidRPr="002C78D2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fldChar w:fldCharType="end"/>
            </w:r>
          </w:p>
        </w:tc>
      </w:tr>
      <w:tr w:rsidR="00337D50" w:rsidRPr="002C78D2" w14:paraId="2A3B48F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C9E16E0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E06E3C" w14:textId="77777777" w:rsidR="00337D50" w:rsidRDefault="00000000">
            <w:pPr>
              <w:spacing w:after="0"/>
              <w:ind w:left="135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7F1CBFD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22B7ABB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9103F42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F57B353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28743A7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7</w:instrText>
            </w:r>
            <w:r>
              <w:instrText>c</w:instrText>
            </w:r>
            <w:r w:rsidRPr="002C78D2">
              <w:rPr>
                <w:lang w:val="ru-RU"/>
              </w:rPr>
              <w:instrText>9</w:instrText>
            </w:r>
            <w:r>
              <w:instrText>c</w:instrText>
            </w:r>
            <w:r w:rsidRPr="002C78D2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fldChar w:fldCharType="end"/>
            </w:r>
          </w:p>
        </w:tc>
      </w:tr>
      <w:tr w:rsidR="00337D50" w:rsidRPr="002C78D2" w14:paraId="2ADD841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F6B09C4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627C79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54DE062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7A5F2CE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460B58F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21F7EE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313C26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7</w:instrText>
            </w:r>
            <w:r>
              <w:instrText>e</w:instrText>
            </w:r>
            <w:r w:rsidRPr="002C78D2">
              <w:rPr>
                <w:lang w:val="ru-RU"/>
              </w:rPr>
              <w:instrText>54"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54</w:t>
            </w:r>
            <w:r>
              <w:fldChar w:fldCharType="end"/>
            </w:r>
          </w:p>
        </w:tc>
      </w:tr>
      <w:tr w:rsidR="00337D50" w:rsidRPr="002C78D2" w14:paraId="0E6040A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F20B9ED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897796" w14:textId="77777777" w:rsidR="00337D50" w:rsidRDefault="00000000">
            <w:pPr>
              <w:spacing w:after="0"/>
              <w:ind w:left="135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5BDA210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6FF214B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AD2026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0B72CD8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E40288B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8408"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8408</w:t>
            </w:r>
            <w:r>
              <w:fldChar w:fldCharType="end"/>
            </w:r>
          </w:p>
        </w:tc>
      </w:tr>
      <w:tr w:rsidR="00337D50" w:rsidRPr="002C78D2" w14:paraId="165F609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D9E0112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9BC94F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086B743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B315DD5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FE97BB7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B3BCBF5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00C63DA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861</w:instrText>
            </w:r>
            <w:r>
              <w:instrText>a</w:instrText>
            </w:r>
            <w:r w:rsidRPr="002C78D2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861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fldChar w:fldCharType="end"/>
            </w:r>
          </w:p>
        </w:tc>
      </w:tr>
      <w:tr w:rsidR="00337D50" w:rsidRPr="002C78D2" w14:paraId="7F5182D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40A2646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6B30F4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F420590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2DC4825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7C87D52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17C905F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2BB87B1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>HYPERLINK</w:instrText>
            </w:r>
            <w:r w:rsidRPr="002C78D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2C78D2">
              <w:rPr>
                <w:lang w:val="ru-RU"/>
              </w:rPr>
              <w:instrText>://</w:instrText>
            </w:r>
            <w:r>
              <w:instrText>m</w:instrText>
            </w:r>
            <w:r w:rsidRPr="002C78D2">
              <w:rPr>
                <w:lang w:val="ru-RU"/>
              </w:rPr>
              <w:instrText>.</w:instrText>
            </w:r>
            <w:r>
              <w:instrText>edsoo</w:instrText>
            </w:r>
            <w:r w:rsidRPr="002C78D2">
              <w:rPr>
                <w:lang w:val="ru-RU"/>
              </w:rPr>
              <w:instrText>.</w:instrText>
            </w:r>
            <w:r>
              <w:instrText>ru</w:instrText>
            </w:r>
            <w:r w:rsidRPr="002C78D2">
              <w:rPr>
                <w:lang w:val="ru-RU"/>
              </w:rPr>
              <w:instrText>/863</w:instrText>
            </w:r>
            <w:r>
              <w:instrText>f</w:instrText>
            </w:r>
            <w:r w:rsidRPr="002C78D2">
              <w:rPr>
                <w:lang w:val="ru-RU"/>
              </w:rPr>
              <w:instrText>8</w:instrText>
            </w:r>
            <w:r>
              <w:instrText>b</w:instrText>
            </w:r>
            <w:r w:rsidRPr="002C78D2">
              <w:rPr>
                <w:lang w:val="ru-RU"/>
              </w:rPr>
              <w:instrText>56" \</w:instrText>
            </w:r>
            <w:r>
              <w:instrText>h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2C78D2">
              <w:rPr>
                <w:rFonts w:ascii="Times New Roman" w:hAnsi="Times New Roman"/>
                <w:color w:val="0000FF"/>
                <w:u w:val="single"/>
                <w:lang w:val="ru-RU"/>
              </w:rPr>
              <w:t>56</w:t>
            </w:r>
            <w:r>
              <w:fldChar w:fldCharType="end"/>
            </w:r>
          </w:p>
        </w:tc>
      </w:tr>
      <w:tr w:rsidR="00337D50" w14:paraId="25FD91C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5146CE1" w14:textId="77777777" w:rsidR="00337D50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A1F5BE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F5D3331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581CF58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FFC3637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9B8AE41" w14:textId="77777777" w:rsidR="00337D50" w:rsidRDefault="00337D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D01B805" w14:textId="77777777" w:rsidR="00337D50" w:rsidRDefault="00337D50">
            <w:pPr>
              <w:spacing w:after="0"/>
              <w:ind w:left="135"/>
            </w:pPr>
          </w:p>
        </w:tc>
      </w:tr>
      <w:tr w:rsidR="00337D50" w14:paraId="7BF9A3E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CF343A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271344E0" w14:textId="77777777" w:rsidR="00337D50" w:rsidRDefault="00000000">
            <w:pPr>
              <w:spacing w:after="0"/>
              <w:ind w:left="135"/>
              <w:jc w:val="center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9461ADF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1819A28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03AC66" w14:textId="77777777" w:rsidR="00337D50" w:rsidRDefault="00337D50"/>
        </w:tc>
      </w:tr>
    </w:tbl>
    <w:p w14:paraId="33122BAA" w14:textId="77777777" w:rsidR="00337D50" w:rsidRDefault="00337D50">
      <w:pPr>
        <w:sectPr w:rsidR="00337D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E0344AC" w14:textId="77777777" w:rsidR="00337D50" w:rsidRPr="002C78D2" w:rsidRDefault="00000000">
      <w:pPr>
        <w:spacing w:before="199" w:after="199"/>
        <w:ind w:left="120"/>
        <w:rPr>
          <w:lang w:val="ru-RU"/>
        </w:rPr>
      </w:pPr>
      <w:bookmarkStart w:id="12" w:name="block-56988901"/>
      <w:bookmarkEnd w:id="11"/>
      <w:r w:rsidRPr="002C78D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1E6E4B2F" w14:textId="77777777" w:rsidR="00337D50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0847159B" w14:textId="77777777" w:rsidR="00337D50" w:rsidRDefault="00337D50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337D50" w:rsidRPr="002C78D2" w14:paraId="2F8DE872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A149262" w14:textId="77777777" w:rsidR="00337D50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240807B" w14:textId="77777777" w:rsidR="00337D50" w:rsidRPr="002C78D2" w:rsidRDefault="00000000">
            <w:pPr>
              <w:spacing w:after="0"/>
              <w:ind w:left="272"/>
              <w:rPr>
                <w:lang w:val="ru-RU"/>
              </w:rPr>
            </w:pPr>
            <w:r w:rsidRPr="002C78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37D50" w14:paraId="0250B67E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21B1755" w14:textId="77777777" w:rsidR="00337D5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45B0162" w14:textId="77777777" w:rsidR="00337D50" w:rsidRDefault="0000000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337D50" w:rsidRPr="002C78D2" w14:paraId="1224990B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D75A17D" w14:textId="77777777" w:rsidR="00337D5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4C12E93" w14:textId="77777777" w:rsidR="00337D50" w:rsidRPr="002C78D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337D50" w:rsidRPr="002C78D2" w14:paraId="264E24AE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10FF418" w14:textId="77777777" w:rsidR="00337D5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C13FFED" w14:textId="77777777" w:rsidR="00337D50" w:rsidRPr="002C78D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337D50" w:rsidRPr="002C78D2" w14:paraId="31703102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EE1EB2C" w14:textId="77777777" w:rsidR="00337D5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C07C728" w14:textId="77777777" w:rsidR="00337D50" w:rsidRPr="002C78D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337D50" w:rsidRPr="002C78D2" w14:paraId="5C8E295C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814EDA6" w14:textId="77777777" w:rsidR="00337D5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5EDBD91" w14:textId="77777777" w:rsidR="00337D50" w:rsidRPr="002C78D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14:paraId="54D5856A" w14:textId="77777777" w:rsidR="00337D50" w:rsidRPr="002C78D2" w:rsidRDefault="00337D50">
      <w:pPr>
        <w:spacing w:before="199" w:after="199"/>
        <w:ind w:left="120"/>
        <w:rPr>
          <w:lang w:val="ru-RU"/>
        </w:rPr>
      </w:pPr>
    </w:p>
    <w:p w14:paraId="1E6C08EE" w14:textId="77777777" w:rsidR="00337D50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319F48A3" w14:textId="77777777" w:rsidR="00337D50" w:rsidRDefault="00337D5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337D50" w:rsidRPr="002C78D2" w14:paraId="18786097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6B25534" w14:textId="77777777" w:rsidR="00337D50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427B8A60" w14:textId="77777777" w:rsidR="00337D50" w:rsidRPr="002C78D2" w:rsidRDefault="00000000">
            <w:pPr>
              <w:spacing w:after="0"/>
              <w:ind w:left="272"/>
              <w:rPr>
                <w:lang w:val="ru-RU"/>
              </w:rPr>
            </w:pPr>
            <w:r w:rsidRPr="002C78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37D50" w14:paraId="51CEE23E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D1E40EB" w14:textId="77777777" w:rsidR="00337D5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6CAD5CD2" w14:textId="77777777" w:rsidR="00337D50" w:rsidRDefault="0000000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337D50" w:rsidRPr="002C78D2" w14:paraId="58E925DE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8CA4B67" w14:textId="77777777" w:rsidR="00337D5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53BB70F4" w14:textId="77777777" w:rsidR="00337D50" w:rsidRPr="002C78D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337D50" w:rsidRPr="002C78D2" w14:paraId="3C1B76D3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35E9EB4" w14:textId="77777777" w:rsidR="00337D5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5FFB05D4" w14:textId="77777777" w:rsidR="00337D50" w:rsidRPr="002C78D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337D50" w:rsidRPr="002C78D2" w14:paraId="1A53A5BD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4AA4A35" w14:textId="77777777" w:rsidR="00337D5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13ED86A8" w14:textId="77777777" w:rsidR="00337D50" w:rsidRPr="002C78D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частоты числовых значений и частоты событий, в том </w:t>
            </w: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по результатам измерений и наблюдений</w:t>
            </w:r>
          </w:p>
        </w:tc>
      </w:tr>
      <w:tr w:rsidR="00337D50" w:rsidRPr="002C78D2" w14:paraId="2CB3B300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609FACF" w14:textId="77777777" w:rsidR="00337D5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17E7A50D" w14:textId="77777777" w:rsidR="00337D50" w:rsidRPr="002C78D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337D50" w:rsidRPr="002C78D2" w14:paraId="4E7042D2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4E6C139" w14:textId="77777777" w:rsidR="00337D5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238F605B" w14:textId="77777777" w:rsidR="00337D50" w:rsidRPr="002C78D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337D50" w:rsidRPr="002C78D2" w14:paraId="04C7B589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3C0623B" w14:textId="77777777" w:rsidR="00337D5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46855982" w14:textId="77777777" w:rsidR="00337D50" w:rsidRPr="002C78D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337D50" w:rsidRPr="002C78D2" w14:paraId="5B8FC51B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C8BEC0F" w14:textId="77777777" w:rsidR="00337D5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1EEBEA7F" w14:textId="77777777" w:rsidR="00337D50" w:rsidRPr="002C78D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14:paraId="358974C6" w14:textId="77777777" w:rsidR="00337D50" w:rsidRPr="002C78D2" w:rsidRDefault="00337D50">
      <w:pPr>
        <w:spacing w:after="0"/>
        <w:ind w:left="120"/>
        <w:rPr>
          <w:lang w:val="ru-RU"/>
        </w:rPr>
      </w:pPr>
    </w:p>
    <w:p w14:paraId="7551B335" w14:textId="77777777" w:rsidR="00337D50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5A54EBF1" w14:textId="77777777" w:rsidR="00337D50" w:rsidRDefault="00337D5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337D50" w:rsidRPr="002C78D2" w14:paraId="19982C07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6EC67C7" w14:textId="77777777" w:rsidR="00337D50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3655EDFF" w14:textId="77777777" w:rsidR="00337D50" w:rsidRPr="002C78D2" w:rsidRDefault="00000000">
            <w:pPr>
              <w:spacing w:after="0"/>
              <w:ind w:left="272"/>
              <w:rPr>
                <w:lang w:val="ru-RU"/>
              </w:rPr>
            </w:pPr>
            <w:r w:rsidRPr="002C78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37D50" w14:paraId="0E3E01F5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DDDBA97" w14:textId="77777777" w:rsidR="00337D50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3E4C3FF2" w14:textId="77777777" w:rsidR="00337D50" w:rsidRDefault="00000000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337D50" w:rsidRPr="002C78D2" w14:paraId="6DD20AB0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BDDBBB6" w14:textId="77777777" w:rsidR="00337D50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04773FAA" w14:textId="77777777" w:rsidR="00337D50" w:rsidRPr="002C78D2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337D50" w:rsidRPr="002C78D2" w14:paraId="555B3DC4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DF0E90A" w14:textId="77777777" w:rsidR="00337D50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0E28FC14" w14:textId="77777777" w:rsidR="00337D50" w:rsidRPr="002C78D2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337D50" w:rsidRPr="002C78D2" w14:paraId="3DB3D2AD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85D7261" w14:textId="77777777" w:rsidR="00337D50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23F9B57A" w14:textId="77777777" w:rsidR="00337D50" w:rsidRPr="002C78D2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337D50" w:rsidRPr="002C78D2" w14:paraId="655EC6CA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6A60A05" w14:textId="77777777" w:rsidR="00337D50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1ADB2D1F" w14:textId="77777777" w:rsidR="00337D50" w:rsidRPr="002C78D2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337D50" w:rsidRPr="002C78D2" w14:paraId="456D656B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FFD2CFD" w14:textId="77777777" w:rsidR="00337D50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2EB3DE8C" w14:textId="77777777" w:rsidR="00337D50" w:rsidRPr="002C78D2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</w:t>
            </w: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испытаний Бернулли</w:t>
            </w:r>
          </w:p>
        </w:tc>
      </w:tr>
      <w:tr w:rsidR="00337D50" w:rsidRPr="002C78D2" w14:paraId="160C7F83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0D89B6E" w14:textId="77777777" w:rsidR="00337D50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60CF9177" w14:textId="77777777" w:rsidR="00337D50" w:rsidRPr="002C78D2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337D50" w:rsidRPr="002C78D2" w14:paraId="3F2F4803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8849309" w14:textId="77777777" w:rsidR="00337D50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1109C74B" w14:textId="77777777" w:rsidR="00337D50" w:rsidRPr="002C78D2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14:paraId="13EA64AC" w14:textId="77777777" w:rsidR="00337D50" w:rsidRPr="002C78D2" w:rsidRDefault="00337D50">
      <w:pPr>
        <w:rPr>
          <w:lang w:val="ru-RU"/>
        </w:rPr>
        <w:sectPr w:rsidR="00337D50" w:rsidRPr="002C78D2">
          <w:pgSz w:w="11906" w:h="16383"/>
          <w:pgMar w:top="1134" w:right="850" w:bottom="1134" w:left="1701" w:header="720" w:footer="720" w:gutter="0"/>
          <w:cols w:space="720"/>
        </w:sectPr>
      </w:pPr>
    </w:p>
    <w:p w14:paraId="2224DC33" w14:textId="77777777" w:rsidR="00337D50" w:rsidRDefault="00000000">
      <w:pPr>
        <w:spacing w:before="199" w:after="199"/>
        <w:ind w:left="120"/>
      </w:pPr>
      <w:bookmarkStart w:id="13" w:name="block-56988902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7B204F77" w14:textId="77777777" w:rsidR="00337D50" w:rsidRDefault="00337D50">
      <w:pPr>
        <w:spacing w:before="199" w:after="199"/>
        <w:ind w:left="120"/>
      </w:pPr>
    </w:p>
    <w:p w14:paraId="21957840" w14:textId="77777777" w:rsidR="00337D50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7E32F800" w14:textId="77777777" w:rsidR="00337D50" w:rsidRDefault="00337D5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8047"/>
      </w:tblGrid>
      <w:tr w:rsidR="00337D50" w14:paraId="4E49B28F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04612685" w14:textId="77777777" w:rsidR="00337D50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E0F5C03" w14:textId="77777777" w:rsidR="00337D50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337D50" w14:paraId="71EB2703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7C53FF1F" w14:textId="77777777" w:rsidR="00337D5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D6F4D09" w14:textId="77777777" w:rsidR="00337D50" w:rsidRDefault="00000000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337D50" w:rsidRPr="002C78D2" w14:paraId="150F6A1A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654488A3" w14:textId="77777777" w:rsidR="00337D5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13ABA72" w14:textId="77777777" w:rsidR="00337D50" w:rsidRPr="002C78D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337D50" w14:paraId="75EBBB36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0B663440" w14:textId="77777777" w:rsidR="00337D5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6AEF35B1" w14:textId="77777777" w:rsidR="00337D50" w:rsidRDefault="00000000">
            <w:pPr>
              <w:spacing w:after="0" w:line="336" w:lineRule="auto"/>
              <w:ind w:left="314"/>
              <w:jc w:val="both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изменчивости</w:t>
            </w:r>
            <w:proofErr w:type="spellEnd"/>
          </w:p>
        </w:tc>
      </w:tr>
      <w:tr w:rsidR="00337D50" w14:paraId="245DD1B4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6F7A06D1" w14:textId="77777777" w:rsidR="00337D5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7647809" w14:textId="77777777" w:rsidR="00337D50" w:rsidRDefault="00000000">
            <w:pPr>
              <w:spacing w:after="0" w:line="336" w:lineRule="auto"/>
              <w:ind w:left="314"/>
              <w:jc w:val="both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337D50" w:rsidRPr="002C78D2" w14:paraId="2CFFA4FE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3E42B777" w14:textId="77777777" w:rsidR="00337D5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2085183D" w14:textId="77777777" w:rsidR="00337D50" w:rsidRPr="002C78D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14:paraId="66696D07" w14:textId="77777777" w:rsidR="00337D50" w:rsidRPr="002C78D2" w:rsidRDefault="00337D50">
      <w:pPr>
        <w:spacing w:after="0"/>
        <w:ind w:left="120"/>
        <w:rPr>
          <w:lang w:val="ru-RU"/>
        </w:rPr>
      </w:pPr>
    </w:p>
    <w:p w14:paraId="75888DB1" w14:textId="77777777" w:rsidR="00337D50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12B0AB93" w14:textId="77777777" w:rsidR="00337D50" w:rsidRDefault="00337D5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8033"/>
      </w:tblGrid>
      <w:tr w:rsidR="00337D50" w14:paraId="2D8BD513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EB2EC03" w14:textId="77777777" w:rsidR="00337D50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5114FF1D" w14:textId="77777777" w:rsidR="00337D50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337D50" w14:paraId="498A25AA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687A1610" w14:textId="77777777" w:rsidR="00337D5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2EAD4DB0" w14:textId="77777777" w:rsidR="00337D50" w:rsidRDefault="00000000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337D50" w:rsidRPr="002C78D2" w14:paraId="2A65DE01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53D3C499" w14:textId="77777777" w:rsidR="00337D5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7E29F340" w14:textId="77777777" w:rsidR="00337D50" w:rsidRPr="002C78D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337D50" w:rsidRPr="002C78D2" w14:paraId="640DBC8A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21029AAA" w14:textId="77777777" w:rsidR="00337D5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7BF43E7A" w14:textId="77777777" w:rsidR="00337D50" w:rsidRPr="002C78D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337D50" w:rsidRPr="002C78D2" w14:paraId="6AF82D97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7E06DB76" w14:textId="77777777" w:rsidR="00337D5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681E3C32" w14:textId="77777777" w:rsidR="00337D50" w:rsidRPr="002C78D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337D50" w:rsidRPr="002C78D2" w14:paraId="28279151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4DF9FB7B" w14:textId="77777777" w:rsidR="00337D5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0A3180D1" w14:textId="77777777" w:rsidR="00337D50" w:rsidRPr="002C78D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337D50" w14:paraId="53761EDA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0FE9D88" w14:textId="77777777" w:rsidR="00337D5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12EE1A5D" w14:textId="77777777" w:rsidR="00337D50" w:rsidRDefault="00000000">
            <w:pPr>
              <w:spacing w:after="0" w:line="336" w:lineRule="auto"/>
              <w:ind w:left="314"/>
              <w:jc w:val="both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</w:tr>
      <w:tr w:rsidR="00337D50" w:rsidRPr="002C78D2" w14:paraId="087917F1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758A6C74" w14:textId="77777777" w:rsidR="00337D5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5A6FA77C" w14:textId="77777777" w:rsidR="00337D50" w:rsidRPr="002C78D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337D50" w14:paraId="411CEFC3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28982E80" w14:textId="77777777" w:rsidR="00337D5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713CB5F2" w14:textId="77777777" w:rsidR="00337D50" w:rsidRDefault="00000000">
            <w:pPr>
              <w:spacing w:after="0" w:line="336" w:lineRule="auto"/>
              <w:ind w:left="314"/>
              <w:jc w:val="both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</w:tr>
      <w:tr w:rsidR="00337D50" w14:paraId="180F4F2F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0E26E695" w14:textId="77777777" w:rsidR="00337D5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05689456" w14:textId="77777777" w:rsidR="00337D50" w:rsidRDefault="00000000">
            <w:pPr>
              <w:spacing w:after="0" w:line="336" w:lineRule="auto"/>
              <w:ind w:left="314"/>
              <w:jc w:val="both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Несовместные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337D50" w:rsidRPr="002C78D2" w14:paraId="371981F8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E5D6A6F" w14:textId="77777777" w:rsidR="00337D5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00C8EC2F" w14:textId="77777777" w:rsidR="00337D50" w:rsidRPr="002C78D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337D50" w:rsidRPr="002C78D2" w14:paraId="37DC98A4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689BD817" w14:textId="77777777" w:rsidR="00337D5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3DBDDD39" w14:textId="77777777" w:rsidR="00337D50" w:rsidRPr="002C78D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14:paraId="24D8A99D" w14:textId="77777777" w:rsidR="00337D50" w:rsidRPr="002C78D2" w:rsidRDefault="00337D50">
      <w:pPr>
        <w:spacing w:after="0"/>
        <w:ind w:left="120"/>
        <w:rPr>
          <w:lang w:val="ru-RU"/>
        </w:rPr>
      </w:pPr>
    </w:p>
    <w:p w14:paraId="26EFC44D" w14:textId="77777777" w:rsidR="00337D50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574A96C3" w14:textId="77777777" w:rsidR="00337D50" w:rsidRDefault="00337D5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8291"/>
      </w:tblGrid>
      <w:tr w:rsidR="00337D50" w14:paraId="03804FD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3869A0B" w14:textId="77777777" w:rsidR="00337D50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DD084B8" w14:textId="77777777" w:rsidR="00337D50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337D50" w14:paraId="3162596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C832858" w14:textId="77777777" w:rsidR="00337D5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EAF97E0" w14:textId="77777777" w:rsidR="00337D50" w:rsidRDefault="00000000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337D50" w14:paraId="41DF3079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50C5C9F" w14:textId="77777777" w:rsidR="00337D5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64A0CF0" w14:textId="77777777" w:rsidR="00337D50" w:rsidRDefault="00000000">
            <w:pPr>
              <w:spacing w:after="0" w:line="336" w:lineRule="auto"/>
              <w:ind w:left="314"/>
              <w:jc w:val="both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данным</w:t>
            </w:r>
            <w:proofErr w:type="spellEnd"/>
          </w:p>
        </w:tc>
      </w:tr>
      <w:tr w:rsidR="00337D50" w14:paraId="0331FE1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A537144" w14:textId="77777777" w:rsidR="00337D5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E2D1957" w14:textId="77777777" w:rsidR="00337D50" w:rsidRDefault="0000000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</w:tr>
      <w:tr w:rsidR="00337D50" w14:paraId="0591BC0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FEC9563" w14:textId="77777777" w:rsidR="00337D5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22BCE30" w14:textId="77777777" w:rsidR="00337D50" w:rsidRDefault="0000000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</w:tr>
      <w:tr w:rsidR="00337D50" w:rsidRPr="002C78D2" w14:paraId="0463653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2E792BD" w14:textId="77777777" w:rsidR="00337D5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8F544F6" w14:textId="77777777" w:rsidR="00337D50" w:rsidRPr="002C78D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337D50" w:rsidRPr="002C78D2" w14:paraId="68B5AB7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42EAC45" w14:textId="77777777" w:rsidR="00337D5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D93C33C" w14:textId="77777777" w:rsidR="00337D50" w:rsidRPr="002C78D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337D50" w:rsidRPr="002C78D2" w14:paraId="5BFCD44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C80BA52" w14:textId="77777777" w:rsidR="00337D5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178A273" w14:textId="77777777" w:rsidR="00337D50" w:rsidRPr="002C78D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337D50" w:rsidRPr="002C78D2" w14:paraId="70BCFFA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D682147" w14:textId="77777777" w:rsidR="00337D5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ED15BD5" w14:textId="77777777" w:rsidR="00337D50" w:rsidRPr="002C78D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337D50" w:rsidRPr="002C78D2" w14:paraId="0100201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DA96F15" w14:textId="77777777" w:rsidR="00337D5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8174D60" w14:textId="77777777" w:rsidR="00337D50" w:rsidRPr="002C78D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337D50" w:rsidRPr="002C78D2" w14:paraId="25D3C11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CDAC486" w14:textId="77777777" w:rsidR="00337D5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FB24A28" w14:textId="77777777" w:rsidR="00337D50" w:rsidRPr="002C78D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337D50" w:rsidRPr="002C78D2" w14:paraId="2451B399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7A4549E" w14:textId="77777777" w:rsidR="00337D5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64F1E7F" w14:textId="77777777" w:rsidR="00337D50" w:rsidRPr="002C78D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337D50" w:rsidRPr="002C78D2" w14:paraId="79FA3C6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D63B6AB" w14:textId="77777777" w:rsidR="00337D50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5639FE8" w14:textId="77777777" w:rsidR="00337D50" w:rsidRPr="002C78D2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14:paraId="0FEC334E" w14:textId="77777777" w:rsidR="00337D50" w:rsidRPr="002C78D2" w:rsidRDefault="00337D50">
      <w:pPr>
        <w:spacing w:after="0"/>
        <w:ind w:left="120"/>
        <w:rPr>
          <w:lang w:val="ru-RU"/>
        </w:rPr>
      </w:pPr>
    </w:p>
    <w:p w14:paraId="737902C9" w14:textId="77777777" w:rsidR="00337D50" w:rsidRPr="002C78D2" w:rsidRDefault="00337D50">
      <w:pPr>
        <w:rPr>
          <w:lang w:val="ru-RU"/>
        </w:rPr>
        <w:sectPr w:rsidR="00337D50" w:rsidRPr="002C78D2">
          <w:pgSz w:w="11906" w:h="16383"/>
          <w:pgMar w:top="1134" w:right="850" w:bottom="1134" w:left="1701" w:header="720" w:footer="720" w:gutter="0"/>
          <w:cols w:space="720"/>
        </w:sectPr>
      </w:pPr>
    </w:p>
    <w:p w14:paraId="046CD5DB" w14:textId="77777777" w:rsidR="00337D50" w:rsidRPr="002C78D2" w:rsidRDefault="00000000">
      <w:pPr>
        <w:spacing w:before="199" w:after="199"/>
        <w:ind w:left="120"/>
        <w:rPr>
          <w:lang w:val="ru-RU"/>
        </w:rPr>
      </w:pPr>
      <w:bookmarkStart w:id="14" w:name="block-56988898"/>
      <w:bookmarkEnd w:id="13"/>
      <w:r w:rsidRPr="002C78D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5E54D759" w14:textId="77777777" w:rsidR="00337D50" w:rsidRPr="002C78D2" w:rsidRDefault="00337D50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337D50" w:rsidRPr="002C78D2" w14:paraId="008A5A1D" w14:textId="77777777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77D65249" w14:textId="77777777" w:rsidR="00337D50" w:rsidRDefault="00000000">
            <w:pPr>
              <w:spacing w:after="0"/>
              <w:ind w:left="135"/>
            </w:pPr>
            <w:r w:rsidRPr="002C78D2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741FBC5E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337D50" w:rsidRPr="002C78D2" w14:paraId="41617669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56AFB6AB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2DFF9770" w14:textId="77777777" w:rsidR="00337D50" w:rsidRPr="002C78D2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337D50" w:rsidRPr="002C78D2" w14:paraId="581963F9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53086200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03A47B43" w14:textId="77777777" w:rsidR="00337D50" w:rsidRPr="002C78D2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337D50" w:rsidRPr="002C78D2" w14:paraId="62C5ABC1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611D2EDB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379B7AE0" w14:textId="77777777" w:rsidR="00337D50" w:rsidRPr="002C78D2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337D50" w:rsidRPr="002C78D2" w14:paraId="47BCE66E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545AF6C9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0BA5788" w14:textId="77777777" w:rsidR="00337D50" w:rsidRPr="002C78D2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337D50" w:rsidRPr="002C78D2" w14:paraId="168F4EA2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34E0E4A0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32AF9FB9" w14:textId="77777777" w:rsidR="00337D50" w:rsidRPr="002C78D2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337D50" w:rsidRPr="002C78D2" w14:paraId="779445C2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12C848D6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289F051F" w14:textId="77777777" w:rsidR="00337D50" w:rsidRPr="002C78D2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знакопостоянства, промежутки возрастания, </w:t>
            </w: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337D50" w:rsidRPr="002C78D2" w14:paraId="00F1E021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E4518F8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0BDB8E61" w14:textId="77777777" w:rsidR="00337D50" w:rsidRPr="002C78D2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337D50" w:rsidRPr="002C78D2" w14:paraId="56B670EF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5A301100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010923FE" w14:textId="77777777" w:rsidR="00337D50" w:rsidRPr="002C78D2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337D50" w:rsidRPr="002C78D2" w14:paraId="158E6301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30175A5E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0AF2896A" w14:textId="77777777" w:rsidR="00337D50" w:rsidRPr="002C78D2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337D50" w:rsidRPr="002C78D2" w14:paraId="27A36838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1278D962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1384B09" w14:textId="77777777" w:rsidR="00337D50" w:rsidRPr="002C78D2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337D50" w:rsidRPr="002C78D2" w14:paraId="773EFB61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42E1FEEA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72FD374A" w14:textId="77777777" w:rsidR="00337D50" w:rsidRPr="002C78D2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337D50" w:rsidRPr="002C78D2" w14:paraId="795BB876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463EAEDA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6DC6A959" w14:textId="77777777" w:rsidR="00337D50" w:rsidRPr="002C78D2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изображать плоские фигуры и их комбинации, пространственные фигуры от руки, с помощью чертёжных </w:t>
            </w: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инструментов и электронных средств по текстовому или символьному описанию</w:t>
            </w:r>
          </w:p>
        </w:tc>
      </w:tr>
      <w:tr w:rsidR="00337D50" w:rsidRPr="002C78D2" w14:paraId="32BCC89E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4EC06DE5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744BABD" w14:textId="77777777" w:rsidR="00337D50" w:rsidRPr="002C78D2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337D50" w:rsidRPr="002C78D2" w14:paraId="096F3F7A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F6914B7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D4C769D" w14:textId="77777777" w:rsidR="00337D50" w:rsidRPr="002C78D2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337D50" w:rsidRPr="002C78D2" w14:paraId="5B7AF799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BE2E804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1AEB99E0" w14:textId="77777777" w:rsidR="00337D50" w:rsidRPr="002C78D2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337D50" w:rsidRPr="002C78D2" w14:paraId="7DCC2D5A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17797E87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2AF7C1A2" w14:textId="77777777" w:rsidR="00337D50" w:rsidRPr="002C78D2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14:paraId="1CF4DD2B" w14:textId="77777777" w:rsidR="00337D50" w:rsidRPr="002C78D2" w:rsidRDefault="00337D50">
      <w:pPr>
        <w:rPr>
          <w:lang w:val="ru-RU"/>
        </w:rPr>
        <w:sectPr w:rsidR="00337D50" w:rsidRPr="002C78D2">
          <w:pgSz w:w="11906" w:h="16383"/>
          <w:pgMar w:top="1134" w:right="850" w:bottom="1134" w:left="1701" w:header="720" w:footer="720" w:gutter="0"/>
          <w:cols w:space="720"/>
        </w:sectPr>
      </w:pPr>
    </w:p>
    <w:p w14:paraId="78D57DAE" w14:textId="77777777" w:rsidR="00337D50" w:rsidRPr="002C78D2" w:rsidRDefault="00000000">
      <w:pPr>
        <w:spacing w:before="199" w:after="199"/>
        <w:ind w:left="120"/>
        <w:rPr>
          <w:lang w:val="ru-RU"/>
        </w:rPr>
      </w:pPr>
      <w:bookmarkStart w:id="15" w:name="block-56988899"/>
      <w:bookmarkEnd w:id="14"/>
      <w:r w:rsidRPr="002C78D2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14:paraId="31436BDB" w14:textId="77777777" w:rsidR="00337D50" w:rsidRPr="002C78D2" w:rsidRDefault="00337D50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8586"/>
      </w:tblGrid>
      <w:tr w:rsidR="00337D50" w14:paraId="0CBB10A5" w14:textId="77777777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028D7CEA" w14:textId="77777777" w:rsidR="00337D50" w:rsidRDefault="00000000">
            <w:pPr>
              <w:spacing w:after="0"/>
              <w:ind w:left="135"/>
            </w:pPr>
            <w:r w:rsidRPr="002C78D2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08FDD402" w14:textId="77777777" w:rsidR="00337D50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337D50" w14:paraId="6C1D218E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F7A5216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2AC03DE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337D50" w:rsidRPr="002C78D2" w14:paraId="4944991B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49D307C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D59CE1B" w14:textId="77777777" w:rsidR="00337D50" w:rsidRPr="002C78D2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337D50" w:rsidRPr="002C78D2" w14:paraId="7884285D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7B27C98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562C09D" w14:textId="77777777" w:rsidR="00337D50" w:rsidRPr="002C78D2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337D50" w:rsidRPr="002C78D2" w14:paraId="4CE5F3FE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10D761E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C7919F6" w14:textId="77777777" w:rsidR="00337D50" w:rsidRPr="002C78D2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337D50" w:rsidRPr="002C78D2" w14:paraId="5788AF77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CCE45CB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0585384" w14:textId="77777777" w:rsidR="00337D50" w:rsidRPr="002C78D2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337D50" w:rsidRPr="002C78D2" w14:paraId="136EC234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1C05122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9F5529A" w14:textId="77777777" w:rsidR="00337D50" w:rsidRPr="002C78D2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337D50" w14:paraId="680666B5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B1CF9B8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1A4BD7E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337D50" w:rsidRPr="002C78D2" w14:paraId="02A7A059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89F2916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CF80A14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337D50" w14:paraId="5E0886FB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3BF2C34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80FB7BD" w14:textId="77777777" w:rsidR="00337D50" w:rsidRDefault="00000000">
            <w:pPr>
              <w:spacing w:after="0"/>
              <w:ind w:left="135"/>
              <w:jc w:val="both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337D50" w14:paraId="66548919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82F234E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36A0BD4" w14:textId="77777777" w:rsidR="00337D50" w:rsidRDefault="0000000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337D50" w14:paraId="3F15A0B6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41C700E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203991C" w14:textId="77777777" w:rsidR="00337D50" w:rsidRDefault="0000000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337D50" w:rsidRPr="002C78D2" w14:paraId="43AB77D9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BC34248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CD287AB" w14:textId="77777777" w:rsidR="00337D50" w:rsidRPr="002C78D2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337D50" w14:paraId="05FE30ED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42199AC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8112D28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337D50" w14:paraId="1C39893E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3A79BF7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016F81E" w14:textId="77777777" w:rsidR="00337D50" w:rsidRDefault="00000000">
            <w:pPr>
              <w:spacing w:after="0"/>
              <w:ind w:left="135"/>
              <w:jc w:val="both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337D50" w14:paraId="41A18999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652CA0A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11DDC85" w14:textId="77777777" w:rsidR="00337D50" w:rsidRDefault="00000000">
            <w:pPr>
              <w:spacing w:after="0"/>
              <w:ind w:left="135"/>
              <w:jc w:val="both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337D50" w14:paraId="7EBB0D48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D287DA8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5699662" w14:textId="77777777" w:rsidR="00337D50" w:rsidRDefault="0000000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337D50" w14:paraId="5D08189F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8F981A2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6EF1511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</w:tr>
      <w:tr w:rsidR="00337D50" w14:paraId="6C2A1E53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AA577BC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8EF3752" w14:textId="77777777" w:rsidR="00337D50" w:rsidRDefault="0000000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337D50" w:rsidRPr="002C78D2" w14:paraId="18751BAD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6DA58AE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188CEE0" w14:textId="77777777" w:rsidR="00337D50" w:rsidRPr="002C78D2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337D50" w14:paraId="4B668417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FB38D71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64620D7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337D50" w14:paraId="2A3A093C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6E631BC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80EC8CC" w14:textId="77777777" w:rsidR="00337D50" w:rsidRDefault="00000000">
            <w:pPr>
              <w:spacing w:after="0"/>
              <w:ind w:left="135"/>
              <w:jc w:val="both"/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промежутке</w:t>
            </w:r>
            <w:proofErr w:type="spellEnd"/>
          </w:p>
        </w:tc>
      </w:tr>
      <w:tr w:rsidR="00337D50" w:rsidRPr="002C78D2" w14:paraId="068DAA5B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F811572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620774D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337D50" w14:paraId="3C5C14E4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3CD0F52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CD18159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</w:p>
        </w:tc>
      </w:tr>
      <w:tr w:rsidR="00337D50" w14:paraId="09C8F621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39A357D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E02BAE7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Декартовы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337D50" w14:paraId="5985E757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D970B07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68F10D8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337D50" w:rsidRPr="002C78D2" w14:paraId="2E3C43EE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108C947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91E6602" w14:textId="77777777" w:rsidR="00337D50" w:rsidRPr="002C78D2" w:rsidRDefault="00000000">
            <w:pPr>
              <w:spacing w:after="0"/>
              <w:ind w:left="135"/>
              <w:rPr>
                <w:lang w:val="ru-RU"/>
              </w:rPr>
            </w:pPr>
            <w:r w:rsidRPr="002C7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337D50" w14:paraId="72200D45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906C14C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3327785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</w:tr>
      <w:tr w:rsidR="00337D50" w14:paraId="270A8A69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2A9F5E5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D4B2656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337D50" w14:paraId="56AA892F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A6C9777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2FB8859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337D50" w14:paraId="3709EBE8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75DBB85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1EFC94B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337D50" w14:paraId="34C585A7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2ABFCD3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B0EE073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337D50" w14:paraId="2B376CF8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8A52479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274F067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337D50" w14:paraId="7180C8A2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85C3FDD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60AA5A0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337D50" w14:paraId="34C5464E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49DE310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81CD286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337D50" w14:paraId="22A7E382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F270032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63F3A2E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337D50" w14:paraId="6104B9A7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DCFC22D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6590AEB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337D50" w14:paraId="406BDD18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D53252C" w14:textId="77777777" w:rsidR="00337D50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9C5B2DE" w14:textId="77777777" w:rsidR="00337D50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14:paraId="050DB185" w14:textId="77777777" w:rsidR="00337D50" w:rsidRDefault="00337D50">
      <w:pPr>
        <w:spacing w:after="0"/>
        <w:ind w:left="120"/>
      </w:pPr>
    </w:p>
    <w:p w14:paraId="795FFFF3" w14:textId="77777777" w:rsidR="00337D50" w:rsidRDefault="00337D50">
      <w:pPr>
        <w:sectPr w:rsidR="00337D50">
          <w:pgSz w:w="11906" w:h="16383"/>
          <w:pgMar w:top="1134" w:right="850" w:bottom="1134" w:left="1701" w:header="720" w:footer="720" w:gutter="0"/>
          <w:cols w:space="720"/>
        </w:sectPr>
      </w:pPr>
    </w:p>
    <w:p w14:paraId="72EAF5CD" w14:textId="77777777" w:rsidR="00337D50" w:rsidRDefault="00000000">
      <w:pPr>
        <w:spacing w:after="0"/>
        <w:ind w:left="120"/>
      </w:pPr>
      <w:bookmarkStart w:id="16" w:name="block-56988900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3AE4A24C" w14:textId="77777777" w:rsidR="00337D50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0331BF1" w14:textId="77777777" w:rsidR="00337D50" w:rsidRPr="002C78D2" w:rsidRDefault="00000000">
      <w:pPr>
        <w:spacing w:after="0" w:line="480" w:lineRule="auto"/>
        <w:ind w:left="120"/>
        <w:rPr>
          <w:lang w:val="ru-RU"/>
        </w:rPr>
      </w:pPr>
      <w:bookmarkStart w:id="17" w:name="08f63327-de1a-4627-a256-8545dcca3d8e"/>
      <w:r w:rsidRPr="002C78D2">
        <w:rPr>
          <w:rFonts w:ascii="Times New Roman" w:hAnsi="Times New Roman"/>
          <w:color w:val="000000"/>
          <w:sz w:val="28"/>
          <w:lang w:val="ru-RU"/>
        </w:rPr>
        <w:t>• Математика. Вероятность и статистика: 7 - 9-е классы: базовый уровень: учебник: в 2 частях; 1-ое издание Высоцкий И.Р., Ященко И.В.; под редакцией Ященко И.В. Акционерное общество «Издательство «Просвещение»</w:t>
      </w:r>
      <w:bookmarkEnd w:id="17"/>
    </w:p>
    <w:p w14:paraId="73C3E0B0" w14:textId="77777777" w:rsidR="00337D50" w:rsidRPr="002C78D2" w:rsidRDefault="00337D50">
      <w:pPr>
        <w:spacing w:after="0" w:line="480" w:lineRule="auto"/>
        <w:ind w:left="120"/>
        <w:rPr>
          <w:lang w:val="ru-RU"/>
        </w:rPr>
      </w:pPr>
    </w:p>
    <w:p w14:paraId="3C8FAEC2" w14:textId="77777777" w:rsidR="00337D50" w:rsidRPr="002C78D2" w:rsidRDefault="00337D50">
      <w:pPr>
        <w:spacing w:after="0"/>
        <w:ind w:left="120"/>
        <w:rPr>
          <w:lang w:val="ru-RU"/>
        </w:rPr>
      </w:pPr>
    </w:p>
    <w:p w14:paraId="6F3014D3" w14:textId="77777777" w:rsidR="00337D50" w:rsidRPr="002C78D2" w:rsidRDefault="00000000">
      <w:pPr>
        <w:spacing w:after="0" w:line="480" w:lineRule="auto"/>
        <w:ind w:left="120"/>
        <w:rPr>
          <w:lang w:val="ru-RU"/>
        </w:rPr>
      </w:pPr>
      <w:r w:rsidRPr="002C78D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229BE661" w14:textId="77777777" w:rsidR="00337D50" w:rsidRPr="002C78D2" w:rsidRDefault="00337D50">
      <w:pPr>
        <w:spacing w:after="0" w:line="480" w:lineRule="auto"/>
        <w:ind w:left="120"/>
        <w:rPr>
          <w:lang w:val="ru-RU"/>
        </w:rPr>
      </w:pPr>
    </w:p>
    <w:p w14:paraId="51E1D74D" w14:textId="77777777" w:rsidR="00337D50" w:rsidRPr="002C78D2" w:rsidRDefault="00337D50">
      <w:pPr>
        <w:spacing w:after="0"/>
        <w:ind w:left="120"/>
        <w:rPr>
          <w:lang w:val="ru-RU"/>
        </w:rPr>
      </w:pPr>
    </w:p>
    <w:p w14:paraId="600D8A6D" w14:textId="77777777" w:rsidR="00337D50" w:rsidRPr="002C78D2" w:rsidRDefault="00000000">
      <w:pPr>
        <w:spacing w:after="0" w:line="480" w:lineRule="auto"/>
        <w:ind w:left="120"/>
        <w:rPr>
          <w:lang w:val="ru-RU"/>
        </w:rPr>
      </w:pPr>
      <w:r w:rsidRPr="002C78D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2844F31" w14:textId="77777777" w:rsidR="00337D50" w:rsidRPr="002C78D2" w:rsidRDefault="00000000">
      <w:pPr>
        <w:spacing w:after="0" w:line="480" w:lineRule="auto"/>
        <w:ind w:left="120"/>
        <w:rPr>
          <w:lang w:val="ru-RU"/>
        </w:rPr>
      </w:pPr>
      <w:bookmarkStart w:id="18" w:name="69d17760-19f2-48fc-b551-840656d5e70d"/>
      <w:r>
        <w:rPr>
          <w:rFonts w:ascii="Times New Roman" w:hAnsi="Times New Roman"/>
          <w:color w:val="000000"/>
          <w:sz w:val="28"/>
        </w:rPr>
        <w:t>https</w:t>
      </w:r>
      <w:r w:rsidRPr="002C78D2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2C78D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C78D2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metodicheskie</w:t>
      </w:r>
      <w:proofErr w:type="spellEnd"/>
      <w:r w:rsidRPr="002C78D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materialy</w:t>
      </w:r>
      <w:proofErr w:type="spellEnd"/>
      <w:r w:rsidRPr="002C78D2">
        <w:rPr>
          <w:rFonts w:ascii="Times New Roman" w:hAnsi="Times New Roman"/>
          <w:color w:val="000000"/>
          <w:sz w:val="28"/>
          <w:lang w:val="ru-RU"/>
        </w:rPr>
        <w:t>/</w:t>
      </w:r>
      <w:bookmarkEnd w:id="18"/>
    </w:p>
    <w:bookmarkEnd w:id="16"/>
    <w:p w14:paraId="0627C519" w14:textId="77777777" w:rsidR="003969ED" w:rsidRPr="002C78D2" w:rsidRDefault="003969ED">
      <w:pPr>
        <w:rPr>
          <w:lang w:val="ru-RU"/>
        </w:rPr>
      </w:pPr>
    </w:p>
    <w:sectPr w:rsidR="003969ED" w:rsidRPr="002C78D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F3FA4"/>
    <w:multiLevelType w:val="multilevel"/>
    <w:tmpl w:val="5FDCE86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1D4AD5"/>
    <w:multiLevelType w:val="multilevel"/>
    <w:tmpl w:val="2BF8102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FA96B2E"/>
    <w:multiLevelType w:val="multilevel"/>
    <w:tmpl w:val="23D2AE9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05662A"/>
    <w:multiLevelType w:val="multilevel"/>
    <w:tmpl w:val="70C6E6D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7895B08"/>
    <w:multiLevelType w:val="multilevel"/>
    <w:tmpl w:val="182A860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D8F724B"/>
    <w:multiLevelType w:val="multilevel"/>
    <w:tmpl w:val="127C8E1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20235475">
    <w:abstractNumId w:val="1"/>
  </w:num>
  <w:num w:numId="2" w16cid:durableId="734743718">
    <w:abstractNumId w:val="3"/>
  </w:num>
  <w:num w:numId="3" w16cid:durableId="1729038430">
    <w:abstractNumId w:val="2"/>
  </w:num>
  <w:num w:numId="4" w16cid:durableId="887843547">
    <w:abstractNumId w:val="4"/>
  </w:num>
  <w:num w:numId="5" w16cid:durableId="782653939">
    <w:abstractNumId w:val="5"/>
  </w:num>
  <w:num w:numId="6" w16cid:durableId="55902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337D50"/>
    <w:rsid w:val="002C78D2"/>
    <w:rsid w:val="00337D50"/>
    <w:rsid w:val="003969ED"/>
    <w:rsid w:val="00AB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FA5CD"/>
  <w15:docId w15:val="{00939280-58D2-4EFC-8C40-B9A5B6146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7893</Words>
  <Characters>44992</Characters>
  <Application>Microsoft Office Word</Application>
  <DocSecurity>0</DocSecurity>
  <Lines>374</Lines>
  <Paragraphs>105</Paragraphs>
  <ScaleCrop>false</ScaleCrop>
  <Company/>
  <LinksUpToDate>false</LinksUpToDate>
  <CharactersWithSpaces>52780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Olesya</cp:lastModifiedBy>
  <cp:revision>3</cp:revision>
  <dcterms:created xsi:type="dcterms:W3CDTF">2025-08-30T11:30:00Z</dcterms:created>
  <dcterms:modified xsi:type="dcterms:W3CDTF">2025-08-30T11:33:00Z</dcterms:modified>
</cp:coreProperties>
</file>