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0C4A4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56965242"/>
      <w:r w:rsidRPr="00630D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34AA2F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630D2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630D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871A86A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630D20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14:paraId="2B56AE18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14:paraId="3761A26A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37A0923A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26168D1E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4A308DC4" w14:textId="77777777" w:rsidR="001E3978" w:rsidRPr="00630D20" w:rsidRDefault="001E397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30D20" w14:paraId="7C323270" w14:textId="77777777" w:rsidTr="000D4161">
        <w:tc>
          <w:tcPr>
            <w:tcW w:w="3114" w:type="dxa"/>
          </w:tcPr>
          <w:p w14:paraId="43BB7830" w14:textId="77777777" w:rsidR="00500BD5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9FE9711" w14:textId="77777777" w:rsidR="00500BD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математического цикла</w:t>
            </w:r>
          </w:p>
          <w:p w14:paraId="06F6218C" w14:textId="77777777" w:rsidR="00500BD5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B71BE72" w14:textId="77777777" w:rsidR="00500BD5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Лашкова Е.И.</w:t>
            </w:r>
          </w:p>
          <w:p w14:paraId="45A3D2F0" w14:textId="68325A31" w:rsidR="00500BD5" w:rsidRDefault="00630D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30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E00B84" w14:textId="77777777" w:rsidR="00500BD5" w:rsidRPr="0040209D" w:rsidRDefault="00500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26A7FD" w14:textId="77777777" w:rsidR="00500BD5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4075101" w14:textId="77777777" w:rsidR="00500BD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77BB60C3" w14:textId="77777777" w:rsidR="00500BD5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A7C0B07" w14:textId="77777777" w:rsidR="00500BD5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Кандакова Ю.Б.</w:t>
            </w:r>
          </w:p>
          <w:p w14:paraId="33C004DA" w14:textId="04460516" w:rsidR="00500BD5" w:rsidRDefault="00630D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от «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886FBF4" w14:textId="77777777" w:rsidR="00500BD5" w:rsidRPr="0040209D" w:rsidRDefault="00500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D7CBAE6" w14:textId="77777777" w:rsidR="00500BD5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51ADBAD" w14:textId="77777777" w:rsidR="00500BD5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26A58B0" w14:textId="77777777" w:rsidR="00500BD5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4D90D70" w14:textId="77777777" w:rsidR="00500BD5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14:paraId="55E54FB0" w14:textId="3C122446" w:rsidR="00500BD5" w:rsidRDefault="00630D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от «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92F0726" w14:textId="77777777" w:rsidR="00500BD5" w:rsidRPr="0040209D" w:rsidRDefault="00500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CC5F9A3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42069AF0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1272AFEC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54D3B631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59015E40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24899F09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EA6D151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7321898)</w:t>
      </w:r>
    </w:p>
    <w:p w14:paraId="70B90157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04755C8C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256C16BE" w14:textId="77777777" w:rsidR="001E3978" w:rsidRPr="00630D20" w:rsidRDefault="00000000">
      <w:pPr>
        <w:spacing w:after="0" w:line="408" w:lineRule="auto"/>
        <w:ind w:left="120"/>
        <w:jc w:val="center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EB12D1F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2E1CDDA6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246FE58D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73C60732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0F0EF31E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4B917361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260433E5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0A47A200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6776EA70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580CB622" w14:textId="77777777" w:rsidR="001E3978" w:rsidRPr="00630D20" w:rsidRDefault="001E3978">
      <w:pPr>
        <w:spacing w:after="0"/>
        <w:ind w:left="120"/>
        <w:jc w:val="center"/>
        <w:rPr>
          <w:lang w:val="ru-RU"/>
        </w:rPr>
      </w:pPr>
    </w:p>
    <w:p w14:paraId="6B959A2C" w14:textId="1F0661E8" w:rsidR="001E3978" w:rsidRPr="00630D20" w:rsidRDefault="00000000" w:rsidP="00630D20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630D20">
        <w:rPr>
          <w:rFonts w:ascii="Times New Roman" w:hAnsi="Times New Roman"/>
          <w:b/>
          <w:color w:val="000000"/>
          <w:sz w:val="28"/>
          <w:lang w:val="ru-RU"/>
        </w:rPr>
        <w:t>г. Зубцов</w:t>
      </w:r>
      <w:bookmarkEnd w:id="3"/>
      <w:r w:rsidRPr="00630D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630D2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654889E3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2ADEA5B4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56965243"/>
      <w:bookmarkEnd w:id="0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A87B4DF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0332979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6EF629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8A6EF3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6732E03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5D0D81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7FF3EC7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7618304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630D2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19003742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3854AC61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56965244"/>
      <w:bookmarkEnd w:id="5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365D111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14124C20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CFF1E07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022FA114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843280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43634B0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341CB5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1E21CDBA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11DE103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630D2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F21F2C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46C082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F82633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2824152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630D2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B4C8EE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1311FE1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344CB21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D58BCA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04A112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4481184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78C3E98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A4A23E9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1950818E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086EB3E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2FB8E61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791E572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bookmarkStart w:id="10" w:name="_Toc124426225"/>
      <w:r w:rsidRPr="00630D20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630D2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31C27D3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3A308239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7200A3DD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bookmarkStart w:id="11" w:name="_Toc124426226"/>
      <w:r w:rsidRPr="00630D20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630D2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D9B495A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959C31B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39ED29A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F023815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432E6B2D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bookmarkStart w:id="12" w:name="_Toc124426227"/>
      <w:r w:rsidRPr="00630D20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6D26667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0AF5B14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245EA0D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630D20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5F30E21E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15F7A3A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76E1016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0FF897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64A356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7EEDA8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14326E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838DB2A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630D2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83CB34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BB6562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D14DCB4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0463D5D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0510250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76A2C2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1F2DACF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6523C4E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bookmarkStart w:id="14" w:name="_Toc124426231"/>
      <w:r w:rsidRPr="00630D20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BE04060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51253A8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630D2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630D20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30D20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30D20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630D20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1B201107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bookmarkStart w:id="15" w:name="_Toc124426232"/>
      <w:r w:rsidRPr="00630D20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839E77A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0D2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2071F410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0D20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4EACBAE4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538A95B1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069D917A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bookmarkStart w:id="16" w:name="block-56965239"/>
      <w:bookmarkEnd w:id="7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65E2B78E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45A8B24E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3CD2D81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21579F8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0D2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398FED0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184664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F558C7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FFB5C3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90CBA4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8527CE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F8F48B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6E68727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4DBACD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A81E35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3FB151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263D0D7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A4FB3A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EAAF42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F64DC0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B59AEF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A99287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0B16F8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210B79C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60912C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61AE12FC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E1B2AC1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23442CD2" w14:textId="77777777" w:rsidR="001E397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9782DC3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2805187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FC49104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2FC32A6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02FEF3D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9F99DF9" w14:textId="77777777" w:rsidR="001E3978" w:rsidRPr="00630D2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82E36BF" w14:textId="77777777" w:rsidR="001E397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FF704B7" w14:textId="77777777" w:rsidR="001E3978" w:rsidRPr="00630D2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27CDDAF" w14:textId="77777777" w:rsidR="001E3978" w:rsidRPr="00630D2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B51707F" w14:textId="77777777" w:rsidR="001E3978" w:rsidRPr="00630D2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557D98" w14:textId="77777777" w:rsidR="001E3978" w:rsidRPr="00630D2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0C018AB" w14:textId="77777777" w:rsidR="001E397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47F39E8" w14:textId="77777777" w:rsidR="001E3978" w:rsidRPr="00630D2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FDD2E67" w14:textId="77777777" w:rsidR="001E3978" w:rsidRPr="00630D2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34A1D4E" w14:textId="77777777" w:rsidR="001E3978" w:rsidRPr="00630D2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D5304CB" w14:textId="77777777" w:rsidR="001E3978" w:rsidRPr="00630D2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4EB8FDA" w14:textId="77777777" w:rsidR="001E397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FA6933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0A29C8C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95C8A97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E3D93A1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B5559FD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469F1DC" w14:textId="77777777" w:rsidR="001E3978" w:rsidRPr="00630D2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F70728B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7E70E5F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1F1E1D" w14:textId="77777777" w:rsidR="001E3978" w:rsidRPr="00630D2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2D322F0" w14:textId="77777777" w:rsidR="001E397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F03A51" w14:textId="77777777" w:rsidR="001E3978" w:rsidRPr="00630D2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2F9E2D6" w14:textId="77777777" w:rsidR="001E3978" w:rsidRPr="00630D2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77FE211" w14:textId="77777777" w:rsidR="001E3978" w:rsidRPr="00630D2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010741B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6242F6B0" w14:textId="77777777" w:rsidR="001E3978" w:rsidRPr="00630D20" w:rsidRDefault="00000000">
      <w:pPr>
        <w:spacing w:after="0" w:line="264" w:lineRule="auto"/>
        <w:ind w:left="12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DFEB7B2" w14:textId="77777777" w:rsidR="001E3978" w:rsidRPr="00630D20" w:rsidRDefault="001E3978">
      <w:pPr>
        <w:spacing w:after="0" w:line="264" w:lineRule="auto"/>
        <w:ind w:left="120"/>
        <w:jc w:val="both"/>
        <w:rPr>
          <w:lang w:val="ru-RU"/>
        </w:rPr>
      </w:pPr>
    </w:p>
    <w:p w14:paraId="6FDA07D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630D2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D2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A6CD88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CBC20F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8488C3A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52385C4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57389CA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1DFA25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6B63C95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6E309B8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59CB3A1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647FAF0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630D2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169E434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66457C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7287A88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95866C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F6CD61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D5ED1E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9A6792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4283CED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5A24AD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E1D2FC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0BEEF2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7E9DA2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161DC7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254593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8F04B0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57C466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BA4DF7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F1DA51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3F53E49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107517E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772392D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D2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AC6628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7BFD10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4C1F10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F484EF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640A4720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630D2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95777F4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BA1C9F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78CE128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14A979F2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4B7F5A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630D2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058F9F6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07A45D5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DD5D2B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F00DA1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EBBA60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FDE510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ED799F7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703A6E85" w14:textId="77777777" w:rsidR="001E3978" w:rsidRPr="00630D20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30D2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630D2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30D2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0CAEE3B3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D2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C61F56A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5109D8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97727F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B45213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0618502B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6DC82788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630D2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2A1892A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A17D45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7F3AF84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452DB37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9B07B5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27962F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5D6A92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2724D819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630D2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B830C20" w14:textId="77777777" w:rsidR="001E3978" w:rsidRPr="00630D20" w:rsidRDefault="00000000">
      <w:pPr>
        <w:spacing w:after="0" w:line="360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0D2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0D2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D7507A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0DB4992C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464E34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D711BA1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473D9F5E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2217B59D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29F010F" w14:textId="77777777" w:rsidR="001E3978" w:rsidRPr="00630D20" w:rsidRDefault="00000000">
      <w:pPr>
        <w:spacing w:after="0" w:line="264" w:lineRule="auto"/>
        <w:ind w:firstLine="600"/>
        <w:jc w:val="both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28F858B1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5A6F59A4" w14:textId="77777777" w:rsidR="001E3978" w:rsidRDefault="00000000">
      <w:pPr>
        <w:spacing w:after="0"/>
        <w:ind w:left="120"/>
      </w:pPr>
      <w:bookmarkStart w:id="30" w:name="block-56965240"/>
      <w:bookmarkEnd w:id="16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CEC32A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E3978" w14:paraId="70A572B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21340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4954CA" w14:textId="77777777" w:rsidR="001E3978" w:rsidRDefault="001E39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6C1B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827EE6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4AE2DE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E4A0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9A9DD3" w14:textId="77777777" w:rsidR="001E3978" w:rsidRDefault="001E3978">
            <w:pPr>
              <w:spacing w:after="0"/>
              <w:ind w:left="135"/>
            </w:pPr>
          </w:p>
        </w:tc>
      </w:tr>
      <w:tr w:rsidR="001E3978" w14:paraId="5C184C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F49ED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3C26B" w14:textId="77777777" w:rsidR="001E3978" w:rsidRDefault="001E397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B65AF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CD66C4" w14:textId="77777777" w:rsidR="001E3978" w:rsidRDefault="001E397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EC325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54E65D" w14:textId="77777777" w:rsidR="001E3978" w:rsidRDefault="001E397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1649D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B7E97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45D9E" w14:textId="77777777" w:rsidR="001E3978" w:rsidRDefault="001E3978"/>
        </w:tc>
      </w:tr>
      <w:tr w:rsidR="001E3978" w:rsidRPr="00376631" w14:paraId="1168392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3B4C4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EAE7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B5CAA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2C4B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47F83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0AC65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978" w:rsidRPr="00376631" w14:paraId="18D567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65211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B3A20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5CFB7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27817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9E4A0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8BF22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978" w:rsidRPr="00376631" w14:paraId="4C9E67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ECE52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21253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9CE94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AEE5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9F628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93F80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978" w:rsidRPr="00376631" w14:paraId="5F84DB7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F76B9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E7FBE9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B81B5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FDE8F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E032F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0EF2C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978" w:rsidRPr="00376631" w14:paraId="54CBAE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E3506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90246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D285D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64BEC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F7AAF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65A08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978" w14:paraId="063EBC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F7C9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BA612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2CE70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A8190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D472A4" w14:textId="77777777" w:rsidR="001E3978" w:rsidRDefault="001E3978"/>
        </w:tc>
      </w:tr>
    </w:tbl>
    <w:p w14:paraId="2FCA645C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78F278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E3978" w14:paraId="2014B3D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A9F49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BDAE7B" w14:textId="77777777" w:rsidR="001E3978" w:rsidRDefault="001E39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B71F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AEC213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585475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CCDC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5EBA0F" w14:textId="77777777" w:rsidR="001E3978" w:rsidRDefault="001E3978">
            <w:pPr>
              <w:spacing w:after="0"/>
              <w:ind w:left="135"/>
            </w:pPr>
          </w:p>
        </w:tc>
      </w:tr>
      <w:tr w:rsidR="001E3978" w14:paraId="565E39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43B8E3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18B362" w14:textId="77777777" w:rsidR="001E3978" w:rsidRDefault="001E397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A6850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4B2462" w14:textId="77777777" w:rsidR="001E3978" w:rsidRDefault="001E397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BF833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19B6FD" w14:textId="77777777" w:rsidR="001E3978" w:rsidRDefault="001E397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8DD1D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B8EFD7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5DBCD" w14:textId="77777777" w:rsidR="001E3978" w:rsidRDefault="001E3978"/>
        </w:tc>
      </w:tr>
      <w:tr w:rsidR="001E3978" w:rsidRPr="00376631" w14:paraId="1FDA1C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CB823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F8B9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AAF36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487E3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1E44D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42DB0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59E63F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71E2A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110C0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07C0A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76015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1EFF9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3FFD5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1816AC7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1396D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8F887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73BB9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F1433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AC4C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EE7BF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5C4084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E4179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6AEAE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C380D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3233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DEA65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9F244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2EF8038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2CC21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1FEA7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73A55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9AABA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B9317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AA7FD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25A12EF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ABF50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E42D7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B0138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E9125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7111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C7DE2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03F6D2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94970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7379D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169FD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001BA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30E5C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ECBC0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44F2A7D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EDD74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69287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43583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9C2C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5C0BD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3E313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5C3A89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1D473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428CC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1EBEA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84CDE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DD05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21D6C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2F59322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BEDBC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031A0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0AF84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E3A5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48FE7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58163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14:paraId="748B57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E57A1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D89136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BB255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949EC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9BEACC" w14:textId="77777777" w:rsidR="001E3978" w:rsidRDefault="001E3978"/>
        </w:tc>
      </w:tr>
    </w:tbl>
    <w:p w14:paraId="20B8BAF9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E9ABCF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E3978" w14:paraId="7ECD24E6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11DBC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8E809A" w14:textId="77777777" w:rsidR="001E3978" w:rsidRDefault="001E39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85C79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08791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D9806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DE99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05E272" w14:textId="77777777" w:rsidR="001E3978" w:rsidRDefault="001E3978">
            <w:pPr>
              <w:spacing w:after="0"/>
              <w:ind w:left="135"/>
            </w:pPr>
          </w:p>
        </w:tc>
      </w:tr>
      <w:tr w:rsidR="001E3978" w14:paraId="51CB7C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D8491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A36FA3" w14:textId="77777777" w:rsidR="001E3978" w:rsidRDefault="001E397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CFEAC8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EDCD2" w14:textId="77777777" w:rsidR="001E3978" w:rsidRDefault="001E397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DA02E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F6FD4" w14:textId="77777777" w:rsidR="001E3978" w:rsidRDefault="001E397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861F7B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86624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3644B" w14:textId="77777777" w:rsidR="001E3978" w:rsidRDefault="001E3978"/>
        </w:tc>
      </w:tr>
      <w:tr w:rsidR="001E3978" w:rsidRPr="00376631" w14:paraId="4438FD7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67B7E6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DD33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8BF67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7AE9C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675A1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6F9478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5EBAFB6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5FF99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72DB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2A2664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B39A71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DCC61F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4D7328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71AE967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4B706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37B3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3B442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B33F9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29BB4D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7550E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33FBA6B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1CF92E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34D9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8051B2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6EFC4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74A474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79CC34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27350C4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37E8B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E68DD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DC4C2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461F5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178D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B8C0F5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3B5EB8E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924651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4816A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C98D31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DE6E07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3DF72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D40007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44C094C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BE7A64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27BA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BAFC1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09FAFB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9257D6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E4915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14:paraId="1BCF5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9A64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20C22B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9DBB0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C1CB3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41F9CCE" w14:textId="77777777" w:rsidR="001E3978" w:rsidRDefault="001E3978"/>
        </w:tc>
      </w:tr>
    </w:tbl>
    <w:p w14:paraId="7CC0C4C0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702E64" w14:textId="77777777" w:rsidR="001E3978" w:rsidRDefault="00000000">
      <w:pPr>
        <w:spacing w:after="0"/>
        <w:ind w:left="120"/>
      </w:pPr>
      <w:bookmarkStart w:id="31" w:name="block-5696524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3B07BE8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E3978" w14:paraId="2C8B698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E5B5B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53975D" w14:textId="77777777" w:rsidR="001E3978" w:rsidRDefault="001E39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2947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57BBB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8961F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3C70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E63D7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1E19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C931E1" w14:textId="77777777" w:rsidR="001E3978" w:rsidRDefault="001E3978">
            <w:pPr>
              <w:spacing w:after="0"/>
              <w:ind w:left="135"/>
            </w:pPr>
          </w:p>
        </w:tc>
      </w:tr>
      <w:tr w:rsidR="001E3978" w14:paraId="5B5D00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BD28D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A9771E" w14:textId="77777777" w:rsidR="001E3978" w:rsidRDefault="001E397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4B722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67C545" w14:textId="77777777" w:rsidR="001E3978" w:rsidRDefault="001E397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7C64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D6B75" w14:textId="77777777" w:rsidR="001E3978" w:rsidRDefault="001E397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2011B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5370E5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1EC082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C015D" w14:textId="77777777" w:rsidR="001E3978" w:rsidRDefault="001E3978"/>
        </w:tc>
      </w:tr>
      <w:tr w:rsidR="001E3978" w14:paraId="52F2A4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6DAF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3B879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CE168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335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27E4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3800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A34749" w14:textId="77777777" w:rsidR="001E3978" w:rsidRDefault="001E3978">
            <w:pPr>
              <w:spacing w:after="0"/>
              <w:ind w:left="135"/>
            </w:pPr>
          </w:p>
        </w:tc>
      </w:tr>
      <w:tr w:rsidR="001E3978" w14:paraId="231714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AEA13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6AC75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F309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73F8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E27B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67E5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AA51F5" w14:textId="77777777" w:rsidR="001E3978" w:rsidRDefault="001E3978">
            <w:pPr>
              <w:spacing w:after="0"/>
              <w:ind w:left="135"/>
            </w:pPr>
          </w:p>
        </w:tc>
      </w:tr>
      <w:tr w:rsidR="001E3978" w14:paraId="547471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1D1B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67C1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E47EA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C0B9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54C7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42417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D5ADAC" w14:textId="77777777" w:rsidR="001E3978" w:rsidRDefault="001E3978">
            <w:pPr>
              <w:spacing w:after="0"/>
              <w:ind w:left="135"/>
            </w:pPr>
          </w:p>
        </w:tc>
      </w:tr>
      <w:tr w:rsidR="001E3978" w14:paraId="57808A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3A040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8E53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D7D8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05F0D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F4926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0C19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2FD80F" w14:textId="77777777" w:rsidR="001E3978" w:rsidRDefault="001E3978">
            <w:pPr>
              <w:spacing w:after="0"/>
              <w:ind w:left="135"/>
            </w:pPr>
          </w:p>
        </w:tc>
      </w:tr>
      <w:tr w:rsidR="001E3978" w14:paraId="461916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4461B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5604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2A6F0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F37D4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AA7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92D9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BE1ADC" w14:textId="77777777" w:rsidR="001E3978" w:rsidRDefault="001E3978">
            <w:pPr>
              <w:spacing w:after="0"/>
              <w:ind w:left="135"/>
            </w:pPr>
          </w:p>
        </w:tc>
      </w:tr>
      <w:tr w:rsidR="001E3978" w14:paraId="5500D0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7B6FE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00E3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F0B8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5A44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A833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938B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509213" w14:textId="77777777" w:rsidR="001E3978" w:rsidRDefault="001E3978">
            <w:pPr>
              <w:spacing w:after="0"/>
              <w:ind w:left="135"/>
            </w:pPr>
          </w:p>
        </w:tc>
      </w:tr>
      <w:tr w:rsidR="001E3978" w14:paraId="342D1B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994A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9CD4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A5C0A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C19E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BD53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90892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EBABDD" w14:textId="77777777" w:rsidR="001E3978" w:rsidRDefault="001E3978">
            <w:pPr>
              <w:spacing w:after="0"/>
              <w:ind w:left="135"/>
            </w:pPr>
          </w:p>
        </w:tc>
      </w:tr>
      <w:tr w:rsidR="001E3978" w14:paraId="085E74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DF10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57EE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313A9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12C7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4806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E530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3C6CD" w14:textId="77777777" w:rsidR="001E3978" w:rsidRDefault="001E3978">
            <w:pPr>
              <w:spacing w:after="0"/>
              <w:ind w:left="135"/>
            </w:pPr>
          </w:p>
        </w:tc>
      </w:tr>
      <w:tr w:rsidR="001E3978" w14:paraId="24AFEF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8C3D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CEF8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D2C1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B21ED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6E5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A836F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12972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4369D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2045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ED573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7E27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821C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34F01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B74B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E8E8C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3978" w:rsidRPr="00376631" w14:paraId="19C507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34644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8B09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C84B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9C99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E88F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9062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8EF11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E3978" w:rsidRPr="00376631" w14:paraId="478A46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A9BE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C1EB9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37A5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870D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2D7B7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E54C4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C42C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593289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C05D0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E4B1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53478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EC239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F3DD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51C7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2625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E3978" w14:paraId="5AB1F8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DC74A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7410F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AEB6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E6D1C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0B5C1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8EE8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32A12" w14:textId="77777777" w:rsidR="001E3978" w:rsidRDefault="001E3978">
            <w:pPr>
              <w:spacing w:after="0"/>
              <w:ind w:left="135"/>
            </w:pPr>
          </w:p>
        </w:tc>
      </w:tr>
      <w:tr w:rsidR="001E3978" w14:paraId="6A24EF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A7E7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6A05C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D68B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56BC6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875ED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D3AC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43C94" w14:textId="77777777" w:rsidR="001E3978" w:rsidRDefault="001E3978">
            <w:pPr>
              <w:spacing w:after="0"/>
              <w:ind w:left="135"/>
            </w:pPr>
          </w:p>
        </w:tc>
      </w:tr>
      <w:tr w:rsidR="001E3978" w14:paraId="7A6906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09C2B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7EB38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B0B5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F61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A45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979F0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BDBF84" w14:textId="77777777" w:rsidR="001E3978" w:rsidRDefault="001E3978">
            <w:pPr>
              <w:spacing w:after="0"/>
              <w:ind w:left="135"/>
            </w:pPr>
          </w:p>
        </w:tc>
      </w:tr>
      <w:tr w:rsidR="001E3978" w14:paraId="0F1F6E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205A7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3B477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30AD7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A976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F0B9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3D143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3CA8AC" w14:textId="77777777" w:rsidR="001E3978" w:rsidRDefault="001E3978">
            <w:pPr>
              <w:spacing w:after="0"/>
              <w:ind w:left="135"/>
            </w:pPr>
          </w:p>
        </w:tc>
      </w:tr>
      <w:tr w:rsidR="001E3978" w14:paraId="052FD9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2AE2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10D6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B7C1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73374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C3A8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DCA2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3FDDE1" w14:textId="77777777" w:rsidR="001E3978" w:rsidRDefault="001E3978">
            <w:pPr>
              <w:spacing w:after="0"/>
              <w:ind w:left="135"/>
            </w:pPr>
          </w:p>
        </w:tc>
      </w:tr>
      <w:tr w:rsidR="001E3978" w14:paraId="56A955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EB2F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5786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85E0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D351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ADD2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029ED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4AC79" w14:textId="77777777" w:rsidR="001E3978" w:rsidRDefault="001E3978">
            <w:pPr>
              <w:spacing w:after="0"/>
              <w:ind w:left="135"/>
            </w:pPr>
          </w:p>
        </w:tc>
      </w:tr>
      <w:tr w:rsidR="001E3978" w14:paraId="419C5E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52593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6417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7A56E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5ED7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38B2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0E355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1A3F9" w14:textId="77777777" w:rsidR="001E3978" w:rsidRDefault="001E3978">
            <w:pPr>
              <w:spacing w:after="0"/>
              <w:ind w:left="135"/>
            </w:pPr>
          </w:p>
        </w:tc>
      </w:tr>
      <w:tr w:rsidR="001E3978" w14:paraId="37A841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4564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9F3AF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A4CBC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B3D4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DBBE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1F03E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4AC06" w14:textId="77777777" w:rsidR="001E3978" w:rsidRDefault="001E3978">
            <w:pPr>
              <w:spacing w:after="0"/>
              <w:ind w:left="135"/>
            </w:pPr>
          </w:p>
        </w:tc>
      </w:tr>
      <w:tr w:rsidR="001E3978" w14:paraId="0186AD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5340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A8FD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3C2E8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D0BBB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E45C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8CE6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62DB60" w14:textId="77777777" w:rsidR="001E3978" w:rsidRDefault="001E3978">
            <w:pPr>
              <w:spacing w:after="0"/>
              <w:ind w:left="135"/>
            </w:pPr>
          </w:p>
        </w:tc>
      </w:tr>
      <w:tr w:rsidR="001E3978" w14:paraId="0F2F6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C710C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A902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A38C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C0D00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A97E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A26B9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05237D" w14:textId="77777777" w:rsidR="001E3978" w:rsidRDefault="001E3978">
            <w:pPr>
              <w:spacing w:after="0"/>
              <w:ind w:left="135"/>
            </w:pPr>
          </w:p>
        </w:tc>
      </w:tr>
      <w:tr w:rsidR="001E3978" w14:paraId="77306A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1EF07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FAC45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C0F2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EE568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A99E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F7F2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6E9AAB" w14:textId="77777777" w:rsidR="001E3978" w:rsidRDefault="001E3978">
            <w:pPr>
              <w:spacing w:after="0"/>
              <w:ind w:left="135"/>
            </w:pPr>
          </w:p>
        </w:tc>
      </w:tr>
      <w:tr w:rsidR="001E3978" w14:paraId="79207A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B50E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AD56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AAA2F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39EA6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E2CFC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4AEFD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E11646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569154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B896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34E8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091CC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A13EC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F14AC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DA36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01B53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1E3978" w14:paraId="39B14B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5070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A476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91B09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30E5B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E9EBF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0EED1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ACE18" w14:textId="77777777" w:rsidR="001E3978" w:rsidRDefault="001E3978">
            <w:pPr>
              <w:spacing w:after="0"/>
              <w:ind w:left="135"/>
            </w:pPr>
          </w:p>
        </w:tc>
      </w:tr>
      <w:tr w:rsidR="001E3978" w14:paraId="514152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B5020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CE17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01D71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A6416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27423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24FE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35DC7" w14:textId="77777777" w:rsidR="001E3978" w:rsidRDefault="001E3978">
            <w:pPr>
              <w:spacing w:after="0"/>
              <w:ind w:left="135"/>
            </w:pPr>
          </w:p>
        </w:tc>
      </w:tr>
      <w:tr w:rsidR="001E3978" w14:paraId="03A8FF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2E64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182CA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7598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644E7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22AA5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D51D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68E869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25570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5AE49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13ED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D495D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85743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C7EEF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67DB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20AC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1E3978" w:rsidRPr="00376631" w14:paraId="05BC23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BCAC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E3FC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51A44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7788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8AD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DF07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EE158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E3978" w14:paraId="6DDF59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B4E2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0E58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19BC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02A65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451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7FCB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979296" w14:textId="77777777" w:rsidR="001E3978" w:rsidRDefault="001E3978">
            <w:pPr>
              <w:spacing w:after="0"/>
              <w:ind w:left="135"/>
            </w:pPr>
          </w:p>
        </w:tc>
      </w:tr>
      <w:tr w:rsidR="001E3978" w14:paraId="11E219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D9CB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14F9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869E5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75EEB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548EC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F6DC2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69DA21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56519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03AF7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6EA58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D1AC6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EA16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131E6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10B9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5601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E3978" w:rsidRPr="00376631" w14:paraId="37418D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8A128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F5521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ABA5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AB2C6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2C62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09A1F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98214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728C7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E7698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8EA3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CD147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97220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021A2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B1097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C47A1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E3978" w:rsidRPr="00376631" w14:paraId="7F536F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E130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C05E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C12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00FD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0DD2C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5AE99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C0178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194F6E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6C38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8C3F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B319C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F187F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FAEFC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E146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10B6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E3978" w:rsidRPr="00376631" w14:paraId="16FE97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95B4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0E7E5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12A7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D967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A17F8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688B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83F3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:rsidRPr="00376631" w14:paraId="2518B9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0EDC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AF9B59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E7A9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604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E638D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F934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62F33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11111A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24D4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A8EF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3B066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156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269E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A4F5F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7CF00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1E3978" w:rsidRPr="00376631" w14:paraId="0F10CC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35780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AA3B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76C6D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B81F5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98487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21E07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AD152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E3978" w:rsidRPr="00376631" w14:paraId="6DCCDD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B2D2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FF76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D1FF4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3B4C1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E2FBE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E5DDD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7CF4E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75D412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66A44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B8C2F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1C0D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7ADD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162ED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1088A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5793F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682A7F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CFCE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F924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B452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99763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9C0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298E1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BBF6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3978" w:rsidRPr="00376631" w14:paraId="4BA075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3BE7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ED3A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EA10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85C5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2A7A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79EF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9709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:rsidRPr="00376631" w14:paraId="3CACC8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D7986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E627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1427C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47C2A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028E8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239EE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94AC9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08E5AF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9866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6D00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975A8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780F7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5DA5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6F9F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70C94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E3978" w:rsidRPr="00376631" w14:paraId="398D6F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B3E2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D938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15E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99513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D59F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107E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A467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E3978" w:rsidRPr="00376631" w14:paraId="5A4A21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9D8D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150C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5C35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A466B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4EFE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4CCC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E005C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3978" w14:paraId="63D939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6B10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3702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23657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F9188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2F65D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1A3D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D67F29" w14:textId="77777777" w:rsidR="001E3978" w:rsidRDefault="001E3978">
            <w:pPr>
              <w:spacing w:after="0"/>
              <w:ind w:left="135"/>
            </w:pPr>
          </w:p>
        </w:tc>
      </w:tr>
      <w:tr w:rsidR="001E3978" w14:paraId="5C546A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8D916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0FE62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D0F7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46B23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2F3F4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C083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F53739" w14:textId="77777777" w:rsidR="001E3978" w:rsidRDefault="001E3978">
            <w:pPr>
              <w:spacing w:after="0"/>
              <w:ind w:left="135"/>
            </w:pPr>
          </w:p>
        </w:tc>
      </w:tr>
      <w:tr w:rsidR="001E3978" w14:paraId="0B6FB6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85FCB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D31B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8A0D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EC81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BE395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A9F65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5D96D1" w14:textId="77777777" w:rsidR="001E3978" w:rsidRDefault="001E3978">
            <w:pPr>
              <w:spacing w:after="0"/>
              <w:ind w:left="135"/>
            </w:pPr>
          </w:p>
        </w:tc>
      </w:tr>
      <w:tr w:rsidR="001E3978" w14:paraId="10D9FB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CA7F3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E386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463A0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2C24D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8EE65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283A8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5B18FA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A8935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A2630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ECD2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12C6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25AF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7A75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2C967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6355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E3978" w14:paraId="1F3C27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C61E6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88281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778ED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AFB1A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406FC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CD9A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74DAF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60E3E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BA21E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B2A2F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2724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6455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EDBA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DD15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9DBAA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75D776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83B0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17C8C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7ECB7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1800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8A17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47632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B3412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E3978" w:rsidRPr="00376631" w14:paraId="3DDABF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EF6CF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34DFA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5F1C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9116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E239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97488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C5DDC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0C3DD5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04D1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996AB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F59F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AA1F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342D5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BB32D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999D8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46DCC4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46DB0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D2AA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6B233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32ABD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6BC5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4CED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F070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E3978" w:rsidRPr="00376631" w14:paraId="0CB177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7A77F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9BC8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A1CFC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BAA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B0421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4D74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22C37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6E4E3B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0AB6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D725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7D26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FF47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8154E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A361E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F02E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14:paraId="331D6E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40BAC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9921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7698F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D6BA9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C1B0B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A51F3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AC614C" w14:textId="77777777" w:rsidR="001E3978" w:rsidRDefault="001E3978">
            <w:pPr>
              <w:spacing w:after="0"/>
              <w:ind w:left="135"/>
            </w:pPr>
          </w:p>
        </w:tc>
      </w:tr>
      <w:tr w:rsidR="001E3978" w14:paraId="25A3CC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234E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4EE5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7763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DE45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D63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BD3D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7A949B" w14:textId="77777777" w:rsidR="001E3978" w:rsidRDefault="001E3978">
            <w:pPr>
              <w:spacing w:after="0"/>
              <w:ind w:left="135"/>
            </w:pPr>
          </w:p>
        </w:tc>
      </w:tr>
      <w:tr w:rsidR="001E3978" w14:paraId="11A240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E1CFE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F1F5F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76A44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A23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7DAD0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644B6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E5290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39E040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0137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48585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7292D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79397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9F97E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9244F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B9FD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3978" w:rsidRPr="00376631" w14:paraId="3953E9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273F3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B1755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EE8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090B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D410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D3B2D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1602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4FEB2E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25582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3FD8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2F03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5B68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86FB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32F0C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B398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14:paraId="58AFC1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69E6D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9404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31D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88958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DC586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7EF0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B0084" w14:textId="77777777" w:rsidR="001E3978" w:rsidRDefault="001E3978">
            <w:pPr>
              <w:spacing w:after="0"/>
              <w:ind w:left="135"/>
            </w:pPr>
          </w:p>
        </w:tc>
      </w:tr>
      <w:tr w:rsidR="001E3978" w14:paraId="2BCF4D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4637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83FC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0422B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B59E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4E52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8C6B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CC2C60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D2E50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D052D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71BB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BED68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38E8D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933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82C5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AA954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E3978" w:rsidRPr="00376631" w14:paraId="07805F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C80C0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204F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0465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AFD77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EA315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2F41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A5C3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E3978" w:rsidRPr="00376631" w14:paraId="31127B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D3202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51BF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8F65A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3B2F4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91837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6C7F4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BE95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14:paraId="51CD22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8800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3D37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3ACE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C263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136D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B902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871212" w14:textId="77777777" w:rsidR="001E3978" w:rsidRDefault="001E3978">
            <w:pPr>
              <w:spacing w:after="0"/>
              <w:ind w:left="135"/>
            </w:pPr>
          </w:p>
        </w:tc>
      </w:tr>
      <w:tr w:rsidR="001E3978" w14:paraId="3DE091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BD837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6865E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19752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B0422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E64B4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E2A15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5513AC" w14:textId="77777777" w:rsidR="001E3978" w:rsidRDefault="001E3978">
            <w:pPr>
              <w:spacing w:after="0"/>
              <w:ind w:left="135"/>
            </w:pPr>
          </w:p>
        </w:tc>
      </w:tr>
      <w:tr w:rsidR="001E3978" w14:paraId="0C0017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43DAD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2F92D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21446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A1EB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A84D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704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3A865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6076C5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F068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B9FF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34EF6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D0CA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FB8E7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603C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B2C1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35948D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CF8F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9027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1438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29B01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557F2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FCE83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65846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0D0696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12AD6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30DA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F933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3F6CC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3C4F2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47A1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BD44D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:rsidRPr="00376631" w14:paraId="564BA4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D98F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2258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86982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8613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0672A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8DA7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2D0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E3978" w14:paraId="4A453B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EE12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4077E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45820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9686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483EC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CDA5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02B97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22D285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10989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BEDF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A6082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92D88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8A1E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B9F0C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55E22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E3978" w14:paraId="1053D5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569A5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AF3D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92D7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F2E43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29B0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B6FC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BE7AD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2F4EC4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3280D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697A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55ED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4A1F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8679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F36F2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FCB23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E3978" w14:paraId="668DE1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428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3A35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3D90B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606C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F37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1AFB2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17B8E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C94AD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119D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19DA6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C4E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A932C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D37B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1FF96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05AB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E3978" w:rsidRPr="00376631" w14:paraId="0ABA54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8344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A142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41B5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8FBF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C82C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4C9E9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6DEA1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E3978" w:rsidRPr="00376631" w14:paraId="5401FF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F7B5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C5D4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4333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08686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A3CB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1817A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4FC9E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E3978" w:rsidRPr="00376631" w14:paraId="048842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C5393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03DE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4BC9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839A4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C1D90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AFAF7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EB64D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E3978" w:rsidRPr="00376631" w14:paraId="5ECCC3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60A46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0B3C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4DAC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E0FC6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3FE63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6EB96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CC32F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14:paraId="6769AF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7D247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ED282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A0CC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37FE8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2BBC7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EAB33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EB3553" w14:textId="77777777" w:rsidR="001E3978" w:rsidRDefault="001E3978">
            <w:pPr>
              <w:spacing w:after="0"/>
              <w:ind w:left="135"/>
            </w:pPr>
          </w:p>
        </w:tc>
      </w:tr>
      <w:tr w:rsidR="001E3978" w14:paraId="73B760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5456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F5474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B6E9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8E78D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F803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788B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34A553" w14:textId="77777777" w:rsidR="001E3978" w:rsidRDefault="001E3978">
            <w:pPr>
              <w:spacing w:after="0"/>
              <w:ind w:left="135"/>
            </w:pPr>
          </w:p>
        </w:tc>
      </w:tr>
      <w:tr w:rsidR="001E3978" w14:paraId="638A63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10528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ADAA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45D0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D13C7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89AA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2168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C7A178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3F9D0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E605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23BBF" w14:textId="77777777" w:rsidR="001E3978" w:rsidRDefault="00000000">
            <w:pPr>
              <w:spacing w:after="0"/>
              <w:ind w:left="135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9B08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9A136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E6BD9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52B9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62DD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51CC3C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C2683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512C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4DF50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BD986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CB4A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FB79E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184B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14:paraId="7AECAF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4C82B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F60E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631A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B871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59883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C900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BE771E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66323D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6FB5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58AC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9E16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87EC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D4CD8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DE363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D3E62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E3978" w:rsidRPr="00376631" w14:paraId="6417FF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7388A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D705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DB8A0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4A1E6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C5D2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0EB34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008C6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14:paraId="75CA12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A42E9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B61B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1938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85BC9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A1EF0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C0D0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6BA5F3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22425C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400CC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7F58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2385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76F3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0176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0D16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F6C1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542049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242A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4313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0494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D7AA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B56A9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C7C8A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96A4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E3978" w14:paraId="055796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E030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9E6346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76053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259E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0E897" w14:textId="77777777" w:rsidR="001E3978" w:rsidRDefault="001E3978"/>
        </w:tc>
      </w:tr>
    </w:tbl>
    <w:p w14:paraId="0C2C6508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2C8B79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E3978" w14:paraId="27EB200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F50D6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FCFE34" w14:textId="77777777" w:rsidR="001E3978" w:rsidRDefault="001E39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0F04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E9009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E8849B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4184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936FA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FEF3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F86FEF" w14:textId="77777777" w:rsidR="001E3978" w:rsidRDefault="001E3978">
            <w:pPr>
              <w:spacing w:after="0"/>
              <w:ind w:left="135"/>
            </w:pPr>
          </w:p>
        </w:tc>
      </w:tr>
      <w:tr w:rsidR="001E3978" w14:paraId="751518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99939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B7D4E7" w14:textId="77777777" w:rsidR="001E3978" w:rsidRDefault="001E397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6FA0C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77AA44" w14:textId="77777777" w:rsidR="001E3978" w:rsidRDefault="001E397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CBC07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A3F6FD" w14:textId="77777777" w:rsidR="001E3978" w:rsidRDefault="001E397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472C9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761AB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BAC6C6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851C1" w14:textId="77777777" w:rsidR="001E3978" w:rsidRDefault="001E3978"/>
        </w:tc>
      </w:tr>
      <w:tr w:rsidR="001E3978" w:rsidRPr="00376631" w14:paraId="2ACB83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6B24B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B66A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4DF20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4ADCD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063BC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312DA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B1DF2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E3978" w:rsidRPr="00376631" w14:paraId="500826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923A3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F9B7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8BA4A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3984A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A29B3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2853F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2AB25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1E3978" w14:paraId="0212BF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B3D20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D9BD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FF7D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F30B0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B00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46A3D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087F92" w14:textId="77777777" w:rsidR="001E3978" w:rsidRDefault="001E3978">
            <w:pPr>
              <w:spacing w:after="0"/>
              <w:ind w:left="135"/>
            </w:pPr>
          </w:p>
        </w:tc>
      </w:tr>
      <w:tr w:rsidR="001E3978" w14:paraId="07EB25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42072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A1C2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B69D4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BC34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28F4E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48727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5B7D85" w14:textId="77777777" w:rsidR="001E3978" w:rsidRDefault="001E3978">
            <w:pPr>
              <w:spacing w:after="0"/>
              <w:ind w:left="135"/>
            </w:pPr>
          </w:p>
        </w:tc>
      </w:tr>
      <w:tr w:rsidR="001E3978" w14:paraId="39D117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11D0F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8B640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88825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FDD0E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3DA5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1C7D8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083474" w14:textId="77777777" w:rsidR="001E3978" w:rsidRDefault="001E3978">
            <w:pPr>
              <w:spacing w:after="0"/>
              <w:ind w:left="135"/>
            </w:pPr>
          </w:p>
        </w:tc>
      </w:tr>
      <w:tr w:rsidR="001E3978" w14:paraId="7FCD3A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7FE07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33A4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708C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CE56E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E95BF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79464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8AEDB0" w14:textId="77777777" w:rsidR="001E3978" w:rsidRDefault="001E3978">
            <w:pPr>
              <w:spacing w:after="0"/>
              <w:ind w:left="135"/>
            </w:pPr>
          </w:p>
        </w:tc>
      </w:tr>
      <w:tr w:rsidR="001E3978" w14:paraId="604A6B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3BB88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2602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D01EB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37758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A4791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C7026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B53F4E" w14:textId="77777777" w:rsidR="001E3978" w:rsidRDefault="001E3978">
            <w:pPr>
              <w:spacing w:after="0"/>
              <w:ind w:left="135"/>
            </w:pPr>
          </w:p>
        </w:tc>
      </w:tr>
      <w:tr w:rsidR="001E3978" w14:paraId="372FEE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006C6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4ABD0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43603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CEABD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3481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11BDA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A4752B" w14:textId="77777777" w:rsidR="001E3978" w:rsidRDefault="001E3978">
            <w:pPr>
              <w:spacing w:after="0"/>
              <w:ind w:left="135"/>
            </w:pPr>
          </w:p>
        </w:tc>
      </w:tr>
      <w:tr w:rsidR="001E3978" w14:paraId="0533EF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EB012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90F5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EE36F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BFDB6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50DC4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2066A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0F68CA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3A5382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84D88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72BF0D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184F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9CC2A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4EF0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B23E9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176A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E3978" w:rsidRPr="00376631" w14:paraId="225A80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AFEE2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137E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DB311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F685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72837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2ACC6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F0EA5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E3978" w:rsidRPr="00376631" w14:paraId="2ECF82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12658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D2E0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6AA6E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9254F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D19E0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A7814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165BE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E3978" w:rsidRPr="00376631" w14:paraId="5C7A84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C3F3D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D765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6294A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EE37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D4A32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843E6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BAFF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5291A0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457FC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467F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56153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7819A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7DB4A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88242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DF38C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E3978" w:rsidRPr="00376631" w14:paraId="291897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ACA8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91B6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9DF1C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51163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CE1B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F9C18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1EAC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E3978" w:rsidRPr="00376631" w14:paraId="03B7E0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79071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1749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B295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0C150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8F34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E6FAE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34F56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034E6D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3A53B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A9FCE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58F67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F378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597E0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459F2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F75A4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E3978" w:rsidRPr="00376631" w14:paraId="2D3F87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CE517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18B48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D3601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1AF8C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C5AAD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38438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82DC0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E3978" w:rsidRPr="00376631" w14:paraId="393012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2DED6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F9217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84DFA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85611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EA6B3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2048A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8F9AB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E3978" w:rsidRPr="00376631" w14:paraId="79D034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3D3B3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4DCF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6D7D2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66BBA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38B2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12ACA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75808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E3978" w:rsidRPr="00376631" w14:paraId="5C826C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7EB9F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0C6E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CAFF5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B225E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63BB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0E631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FBD0B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78EA5D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87303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0E5B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8ACCB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DB89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2D4C1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CDFC0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99BC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14:paraId="554E17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180EF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2C2D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FA8DC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1DB79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18777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ACC52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148C10" w14:textId="77777777" w:rsidR="001E3978" w:rsidRDefault="001E3978">
            <w:pPr>
              <w:spacing w:after="0"/>
              <w:ind w:left="135"/>
            </w:pPr>
          </w:p>
        </w:tc>
      </w:tr>
      <w:tr w:rsidR="001E3978" w14:paraId="00881C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E6AE9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4641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41B28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69F66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1D8FE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2742C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39914E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60EB97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8F9D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55BC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1F199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250F1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C1CF4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38FD4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587E2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E3978" w:rsidRPr="00376631" w14:paraId="24C489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2C505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31FE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BAC16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9A248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78D51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92CE9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0C091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E3978" w:rsidRPr="00376631" w14:paraId="0C86EE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EDE34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61CFA" w14:textId="77777777" w:rsidR="001E3978" w:rsidRDefault="00000000">
            <w:pPr>
              <w:spacing w:after="0"/>
              <w:ind w:left="135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025D0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B827A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D5A4B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1C7D5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010E1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E3978" w:rsidRPr="00376631" w14:paraId="7268DB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7F975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E212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A9A2C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D6006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D99ED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B0AC3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CC6C7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E3978" w14:paraId="404003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A978A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6E8E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A1A2E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F3991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44D6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D3C01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7DA56D" w14:textId="77777777" w:rsidR="001E3978" w:rsidRDefault="001E3978">
            <w:pPr>
              <w:spacing w:after="0"/>
              <w:ind w:left="135"/>
            </w:pPr>
          </w:p>
        </w:tc>
      </w:tr>
      <w:tr w:rsidR="001E3978" w14:paraId="2447A4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CDEC8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8373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6BCF3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F84ED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F53EE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7A477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1427CC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6F023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73830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7AF5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8D7A6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9CF8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E83E3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A6B1B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FCCA7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4A57D4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8631C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0C18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7CA22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6634D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0537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CE01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CE607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7FDC0E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89BEF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EDA5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BA738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EEBF8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37AFB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5D908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7E144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3978" w:rsidRPr="00376631" w14:paraId="23EC5E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3589F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AB57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0FEC1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E2381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8F2B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7C9AA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462AF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3978" w:rsidRPr="00376631" w14:paraId="36479B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E54FD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3E79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49079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B5F7D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F2AD5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F14E4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53F76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:rsidRPr="00376631" w14:paraId="2082FA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29A46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529D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72BA8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6B9BE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4896E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D1104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6AC13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1CFBCE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BF237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0007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DEC19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B5174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4A77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C4190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01468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:rsidRPr="00376631" w14:paraId="4E9DAA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30272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AEFE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1C6C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24E0E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D488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7388C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52128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E3978" w:rsidRPr="00376631" w14:paraId="68C54E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A8617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0172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7515D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D408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90C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73049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8300E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:rsidRPr="00376631" w14:paraId="415354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6D7FA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7917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258EF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EADE7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66612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A568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C77EA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E3978" w:rsidRPr="00376631" w14:paraId="2A97B7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D76ED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4E54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9CE28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AC54E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41EA4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C6514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2911A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E3978" w:rsidRPr="00376631" w14:paraId="6CBF0D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59E11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D9A6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B95A3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C64F3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DAA28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9A57C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2670B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E3978" w:rsidRPr="00376631" w14:paraId="708A2F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6C11E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70FC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5F95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DAB46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489A5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55757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880DE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52D909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40F6D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B5F9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9E0B0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18F89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064AF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5F5D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6481E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72F1AF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5D8B0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A860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E453F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75349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6E8DC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428C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24197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4F13BF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0BB4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CB0B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418D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DB0C6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8EE0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50EF2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F40FE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E3978" w:rsidRPr="00376631" w14:paraId="196850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AB56B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B3C9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BF71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701C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FE43C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7C0C0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E557D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7E4AE6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D4580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427CD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BCB5C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95589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73C05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A79C2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1D90D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4D9D3E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794DD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AD68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F54B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6D48E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92FFB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69E17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FC142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1681EA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6579C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D1EC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91C80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B470D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58D0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41BEF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47046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E3978" w:rsidRPr="00376631" w14:paraId="7985CC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1B361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7C19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CB7E0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AE8BC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35958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B6517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5FC14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E3978" w:rsidRPr="00376631" w14:paraId="0D7569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148D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6224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DDB40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50D0F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6CFB0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E6317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03EBB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7725B4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5A2DB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8013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73AF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1D48D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7FC64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E5924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290EB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15BC88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1098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7CA9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03425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14F4D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0107B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92A34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8E5E1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313EC2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DCB2A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E750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9B740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BE905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B395F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8C3DE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30A53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:rsidRPr="00376631" w14:paraId="691D67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BCCB2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9F03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10E9B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E2B76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A2741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4C340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74C7B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7E62FF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28E9C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C783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BCAD6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55E11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A9664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C4B44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454B3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14:paraId="771387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E91F1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A816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235AA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58C93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2D72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85889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D72782" w14:textId="77777777" w:rsidR="001E3978" w:rsidRDefault="001E3978">
            <w:pPr>
              <w:spacing w:after="0"/>
              <w:ind w:left="135"/>
            </w:pPr>
          </w:p>
        </w:tc>
      </w:tr>
      <w:tr w:rsidR="001E3978" w14:paraId="362C82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4FD06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AAC0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A558C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4B05B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27CF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4D18B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B9B39D" w14:textId="77777777" w:rsidR="001E3978" w:rsidRDefault="001E3978">
            <w:pPr>
              <w:spacing w:after="0"/>
              <w:ind w:left="135"/>
            </w:pPr>
          </w:p>
        </w:tc>
      </w:tr>
      <w:tr w:rsidR="001E3978" w14:paraId="300289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93605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3C8E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9F94A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165D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09FB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0726B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64B1B7" w14:textId="77777777" w:rsidR="001E3978" w:rsidRDefault="001E3978">
            <w:pPr>
              <w:spacing w:after="0"/>
              <w:ind w:left="135"/>
            </w:pPr>
          </w:p>
        </w:tc>
      </w:tr>
      <w:tr w:rsidR="001E3978" w14:paraId="0B6BF7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6A930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6D04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C0125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8BC3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CF85C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4C47A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66F258" w14:textId="77777777" w:rsidR="001E3978" w:rsidRDefault="001E3978">
            <w:pPr>
              <w:spacing w:after="0"/>
              <w:ind w:left="135"/>
            </w:pPr>
          </w:p>
        </w:tc>
      </w:tr>
      <w:tr w:rsidR="001E3978" w14:paraId="11DE14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0D770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BB99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2C516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3B3A4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3689A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4CCFA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C6DB76" w14:textId="77777777" w:rsidR="001E3978" w:rsidRDefault="001E3978">
            <w:pPr>
              <w:spacing w:after="0"/>
              <w:ind w:left="135"/>
            </w:pPr>
          </w:p>
        </w:tc>
      </w:tr>
      <w:tr w:rsidR="001E3978" w14:paraId="50C497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CA71B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9D57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FF41D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8CFE5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061C6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7CA29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764868" w14:textId="77777777" w:rsidR="001E3978" w:rsidRDefault="001E3978">
            <w:pPr>
              <w:spacing w:after="0"/>
              <w:ind w:left="135"/>
            </w:pPr>
          </w:p>
        </w:tc>
      </w:tr>
      <w:tr w:rsidR="001E3978" w14:paraId="788661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F6A09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A91D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39198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9439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60D44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BD469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4B0187" w14:textId="77777777" w:rsidR="001E3978" w:rsidRDefault="001E3978">
            <w:pPr>
              <w:spacing w:after="0"/>
              <w:ind w:left="135"/>
            </w:pPr>
          </w:p>
        </w:tc>
      </w:tr>
      <w:tr w:rsidR="001E3978" w14:paraId="749709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5BF8D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60F1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5EE8E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19110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EF4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EFBD2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38F18B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5219E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5779C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7FA2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744D6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C990D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5E1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77CFC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69F67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20A3A0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D341E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3155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A6010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1FDE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F7302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FF5E2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CCB0B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14:paraId="6587EC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4CDC3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A0E0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E9757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4C3C4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B17F2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67012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A54D01" w14:textId="77777777" w:rsidR="001E3978" w:rsidRDefault="001E3978">
            <w:pPr>
              <w:spacing w:after="0"/>
              <w:ind w:left="135"/>
            </w:pPr>
          </w:p>
        </w:tc>
      </w:tr>
      <w:tr w:rsidR="001E3978" w14:paraId="4AD91F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8A476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2B32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00C75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EC80C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15AEF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E5C44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A8628B" w14:textId="77777777" w:rsidR="001E3978" w:rsidRDefault="001E3978">
            <w:pPr>
              <w:spacing w:after="0"/>
              <w:ind w:left="135"/>
            </w:pPr>
          </w:p>
        </w:tc>
      </w:tr>
      <w:tr w:rsidR="001E3978" w14:paraId="389466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A0032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53BC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F2B72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6A25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2F2A6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7B64C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D5DD37" w14:textId="77777777" w:rsidR="001E3978" w:rsidRDefault="001E3978">
            <w:pPr>
              <w:spacing w:after="0"/>
              <w:ind w:left="135"/>
            </w:pPr>
          </w:p>
        </w:tc>
      </w:tr>
      <w:tr w:rsidR="001E3978" w14:paraId="3E921F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25008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1CDC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900E8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8942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B8E39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FFE80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753C2B" w14:textId="77777777" w:rsidR="001E3978" w:rsidRDefault="001E3978">
            <w:pPr>
              <w:spacing w:after="0"/>
              <w:ind w:left="135"/>
            </w:pPr>
          </w:p>
        </w:tc>
      </w:tr>
      <w:tr w:rsidR="001E3978" w14:paraId="4BAC74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D14D9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9C2B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CFB6C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4CB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2E8F3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39235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0CF8AA" w14:textId="77777777" w:rsidR="001E3978" w:rsidRDefault="001E3978">
            <w:pPr>
              <w:spacing w:after="0"/>
              <w:ind w:left="135"/>
            </w:pPr>
          </w:p>
        </w:tc>
      </w:tr>
      <w:tr w:rsidR="001E3978" w14:paraId="2D77D3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F77F2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5BD5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CD284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8E902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3CB44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DFE8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79A9E7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500C4A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EFC09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B931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0651A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6BF3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929B7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63E39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1E5E1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E3978" w:rsidRPr="00376631" w14:paraId="1058CE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83DF0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FD4A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5CEA1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8DA81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70AA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E038E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F4C5E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E3978" w14:paraId="6EE279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EFB11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9E45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6A031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069F7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2084F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994DA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43A374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0898ED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4AAE6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0A42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76D2C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81C4E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6B734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31A4A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86C0A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3978" w:rsidRPr="00376631" w14:paraId="53E06B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DC420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D1FE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1D4DA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3932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128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8D09E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C1BF9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14:paraId="774109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7EB30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7631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916F1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601B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FA9D1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68326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6246C1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30523F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17F28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BF5D5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C8C9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5ABA0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A050D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4A83A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A969F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6D814D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537DB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B6C7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4BE80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11C2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5777F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A2D5F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F823C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14:paraId="778DCF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77C72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EC0A9" w14:textId="77777777" w:rsidR="001E3978" w:rsidRDefault="00000000">
            <w:pPr>
              <w:spacing w:after="0"/>
              <w:ind w:left="135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D1E9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F44F1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8A049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DDCEF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587503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F053D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5FC26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14779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0FE24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69427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27CCA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E34BE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E4CFD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3978" w:rsidRPr="00376631" w14:paraId="5FF032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03D11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885F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B83A3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9CF4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3049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B2DAF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86D04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E3978" w14:paraId="546010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E121E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E566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A5DC8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09ED7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E8314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B6F6A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20AB7F" w14:textId="77777777" w:rsidR="001E3978" w:rsidRDefault="001E3978">
            <w:pPr>
              <w:spacing w:after="0"/>
              <w:ind w:left="135"/>
            </w:pPr>
          </w:p>
        </w:tc>
      </w:tr>
      <w:tr w:rsidR="001E3978" w14:paraId="185CEA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6DED5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6C03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785B1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4A5C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C356C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E5E11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F941C4" w14:textId="77777777" w:rsidR="001E3978" w:rsidRDefault="001E3978">
            <w:pPr>
              <w:spacing w:after="0"/>
              <w:ind w:left="135"/>
            </w:pPr>
          </w:p>
        </w:tc>
      </w:tr>
      <w:tr w:rsidR="001E3978" w14:paraId="6D7CE0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9172E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0FF1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77485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1FC8F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6C7F0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51C8D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93D5C6" w14:textId="77777777" w:rsidR="001E3978" w:rsidRDefault="001E3978">
            <w:pPr>
              <w:spacing w:after="0"/>
              <w:ind w:left="135"/>
            </w:pPr>
          </w:p>
        </w:tc>
      </w:tr>
      <w:tr w:rsidR="001E3978" w14:paraId="4FE16B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C50FB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8AD7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2424F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AB1D6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93D40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3AFC8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F74A12" w14:textId="77777777" w:rsidR="001E3978" w:rsidRDefault="001E3978">
            <w:pPr>
              <w:spacing w:after="0"/>
              <w:ind w:left="135"/>
            </w:pPr>
          </w:p>
        </w:tc>
      </w:tr>
      <w:tr w:rsidR="001E3978" w14:paraId="29F89C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EFB57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059D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54346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6B00F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113B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145A4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D9860D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06988E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9BBD5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BC22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14C65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0A8FF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42AB3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F095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06167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1E3978" w14:paraId="717A12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9132A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FE52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17493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60650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0F764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3A8F3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94F4A4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D2DE3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1AA61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3C5C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A67CD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111E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DA432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4E14F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87289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:rsidRPr="00376631" w14:paraId="58837D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7F943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6668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77899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E5D26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C47E0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237B2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3872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E3978" w:rsidRPr="00376631" w14:paraId="27EF6F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78544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6BF4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24CE3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07586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D7A4D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DB86C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CE3C6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E3978" w:rsidRPr="00376631" w14:paraId="7D383A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95F4B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A018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7A355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5E4B5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7DFE0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88660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BF1FE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E3978" w:rsidRPr="00376631" w14:paraId="2692AB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1B1A4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C977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DBC9E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DDB80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E9A9D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25EAB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AA0BC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14:paraId="236A1C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DBA79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9915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0A957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15F4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551B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08EA0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06DD71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0D35F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C6F7C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C97E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FCA0D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B2E76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63C3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46DCA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8C8B9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:rsidRPr="00376631" w14:paraId="54918E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F4DE2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AAF3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1FD9C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F234C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DFAAC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A88C0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11F28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E3978" w:rsidRPr="00376631" w14:paraId="224937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E780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F3E8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AF358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596D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98C0A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23748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3A2FD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7EC4B4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E5C34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1D34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92820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93852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68535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51AAC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10CE3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3978" w:rsidRPr="00376631" w14:paraId="54173B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3A6CE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061A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5E78E4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50922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04AFE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CE57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5B068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E3978" w14:paraId="04DD31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7FC6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C7B2F5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D33B3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92E84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5899D" w14:textId="77777777" w:rsidR="001E3978" w:rsidRDefault="001E3978"/>
        </w:tc>
      </w:tr>
    </w:tbl>
    <w:p w14:paraId="34B200A6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CFB55A" w14:textId="77777777" w:rsidR="001E397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E3978" w14:paraId="2EA9829F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6CF764" w14:textId="77777777" w:rsidR="001E397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5B8BED" w14:textId="77777777" w:rsidR="001E3978" w:rsidRDefault="001E397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3B95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BA524B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F3BB3F" w14:textId="77777777" w:rsidR="001E397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33BF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0A25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19AA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761251" w14:textId="77777777" w:rsidR="001E3978" w:rsidRDefault="001E3978">
            <w:pPr>
              <w:spacing w:after="0"/>
              <w:ind w:left="135"/>
            </w:pPr>
          </w:p>
        </w:tc>
      </w:tr>
      <w:tr w:rsidR="001E3978" w14:paraId="622FFA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4D565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B500B" w14:textId="77777777" w:rsidR="001E3978" w:rsidRDefault="001E397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BA935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B3F056" w14:textId="77777777" w:rsidR="001E3978" w:rsidRDefault="001E397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17EAC2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95F450" w14:textId="77777777" w:rsidR="001E3978" w:rsidRDefault="001E397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CA60C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EE8EBA" w14:textId="77777777" w:rsidR="001E3978" w:rsidRDefault="001E39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63B67" w14:textId="77777777" w:rsidR="001E3978" w:rsidRDefault="001E39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81C358" w14:textId="77777777" w:rsidR="001E3978" w:rsidRDefault="001E3978"/>
        </w:tc>
      </w:tr>
      <w:tr w:rsidR="001E3978" w14:paraId="7144B3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AA2A8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2DC2E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9ACD3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BEB04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7CBD8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80A17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BE3003" w14:textId="77777777" w:rsidR="001E3978" w:rsidRDefault="001E3978">
            <w:pPr>
              <w:spacing w:after="0"/>
              <w:ind w:left="135"/>
            </w:pPr>
          </w:p>
        </w:tc>
      </w:tr>
      <w:tr w:rsidR="001E3978" w14:paraId="2717B4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9DF8D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5F3DE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D7520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73122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8CA88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292F2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021620" w14:textId="77777777" w:rsidR="001E3978" w:rsidRDefault="001E3978">
            <w:pPr>
              <w:spacing w:after="0"/>
              <w:ind w:left="135"/>
            </w:pPr>
          </w:p>
        </w:tc>
      </w:tr>
      <w:tr w:rsidR="001E3978" w14:paraId="4F8CB9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6AC10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7B47B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79FC3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CE66B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47109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54145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9E5E19" w14:textId="77777777" w:rsidR="001E3978" w:rsidRDefault="001E3978">
            <w:pPr>
              <w:spacing w:after="0"/>
              <w:ind w:left="135"/>
            </w:pPr>
          </w:p>
        </w:tc>
      </w:tr>
      <w:tr w:rsidR="001E3978" w14:paraId="545172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C77DF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37636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ECA8D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159B0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E8C5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F6C30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A55F9B" w14:textId="77777777" w:rsidR="001E3978" w:rsidRDefault="001E3978">
            <w:pPr>
              <w:spacing w:after="0"/>
              <w:ind w:left="135"/>
            </w:pPr>
          </w:p>
        </w:tc>
      </w:tr>
      <w:tr w:rsidR="001E3978" w14:paraId="208F3E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9A1E1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81C58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82BB9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63152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30353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765EF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25F75B" w14:textId="77777777" w:rsidR="001E3978" w:rsidRDefault="001E3978">
            <w:pPr>
              <w:spacing w:after="0"/>
              <w:ind w:left="135"/>
            </w:pPr>
          </w:p>
        </w:tc>
      </w:tr>
      <w:tr w:rsidR="001E3978" w14:paraId="499F91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68B85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744C66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3D5B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4BE1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13A85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2D6BE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91E232" w14:textId="77777777" w:rsidR="001E3978" w:rsidRDefault="001E3978">
            <w:pPr>
              <w:spacing w:after="0"/>
              <w:ind w:left="135"/>
            </w:pPr>
          </w:p>
        </w:tc>
      </w:tr>
      <w:tr w:rsidR="001E3978" w14:paraId="4853FF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9CABC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77669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A83CA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2C6FB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C5D80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FC7E2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7F4A58" w14:textId="77777777" w:rsidR="001E3978" w:rsidRDefault="001E3978">
            <w:pPr>
              <w:spacing w:after="0"/>
              <w:ind w:left="135"/>
            </w:pPr>
          </w:p>
        </w:tc>
      </w:tr>
      <w:tr w:rsidR="001E3978" w14:paraId="3B082B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6CF4A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F1D34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4412C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90518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9472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FD272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D3FFC7" w14:textId="77777777" w:rsidR="001E3978" w:rsidRDefault="001E3978">
            <w:pPr>
              <w:spacing w:after="0"/>
              <w:ind w:left="135"/>
            </w:pPr>
          </w:p>
        </w:tc>
      </w:tr>
      <w:tr w:rsidR="001E3978" w14:paraId="41AFA4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785A9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37E49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4A36C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2323C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21C80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3193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EA619D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9C569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4E004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6D85C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B2D36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65E13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7E45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462B3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F4C8B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E3978" w14:paraId="4DC067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61BD7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AD71E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F7097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344C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76950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4105D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89D516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AD3CA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4FE11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7BC4D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3A510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426D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69F56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F7626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87E7C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E3978" w:rsidRPr="00376631" w14:paraId="48238A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1F02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B0A93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5916C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CC6C3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5F9D2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1C6C5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74D53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E3978" w:rsidRPr="00376631" w14:paraId="5B10A7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7B7DB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936FE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38221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80C94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B5E14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91891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45E93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:rsidRPr="00376631" w14:paraId="42B3AC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0979F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99BA05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824D3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D963D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D80AA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1E1A9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EFC05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14:paraId="110C08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0053C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9A0EE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3A43B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4533E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E5E0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E5E45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767FA7" w14:textId="77777777" w:rsidR="001E3978" w:rsidRDefault="001E3978">
            <w:pPr>
              <w:spacing w:after="0"/>
              <w:ind w:left="135"/>
            </w:pPr>
          </w:p>
        </w:tc>
      </w:tr>
      <w:tr w:rsidR="001E3978" w14:paraId="0E5737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AFFB3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45FE9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45DAB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E4D78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2E2F1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D14A5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1EB6CA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061974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FA0F3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2643F1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09264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0F493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77A1F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8D26F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1BDDD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2B1379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A434C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8858A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BDF3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3856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4B415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176F8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1EEA6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14:paraId="2C84A2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2884D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7D943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AC90F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4360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D05A6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2820F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867D5F" w14:textId="77777777" w:rsidR="001E3978" w:rsidRDefault="001E3978">
            <w:pPr>
              <w:spacing w:after="0"/>
              <w:ind w:left="135"/>
            </w:pPr>
          </w:p>
        </w:tc>
      </w:tr>
      <w:tr w:rsidR="001E3978" w14:paraId="36A6B9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4F153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EE53B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0DB6C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2A6F7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044E9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48404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D62DC5" w14:textId="77777777" w:rsidR="001E3978" w:rsidRDefault="001E3978">
            <w:pPr>
              <w:spacing w:after="0"/>
              <w:ind w:left="135"/>
            </w:pPr>
          </w:p>
        </w:tc>
      </w:tr>
      <w:tr w:rsidR="001E3978" w14:paraId="7B898B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33DCF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B1FA7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E2097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92AF9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68048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81CD5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AF3B7A" w14:textId="77777777" w:rsidR="001E3978" w:rsidRDefault="001E3978">
            <w:pPr>
              <w:spacing w:after="0"/>
              <w:ind w:left="135"/>
            </w:pPr>
          </w:p>
        </w:tc>
      </w:tr>
      <w:tr w:rsidR="001E3978" w14:paraId="0A5577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CC4C7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9F40A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815B4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7AD9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EBBB9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8991F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B163FC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263C28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CF1DD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B7A80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B5EAD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FFDD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DBA0F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BABA2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83901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29369B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FA48F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CDE8C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68B57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05C05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B183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139B2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33A46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14:paraId="39ED3F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EE909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2D960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E11B4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DF538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93028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D4FB9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C5AF93" w14:textId="77777777" w:rsidR="001E3978" w:rsidRDefault="001E3978">
            <w:pPr>
              <w:spacing w:after="0"/>
              <w:ind w:left="135"/>
            </w:pPr>
          </w:p>
        </w:tc>
      </w:tr>
      <w:tr w:rsidR="001E3978" w14:paraId="7F1600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A3DB7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2890B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45C1A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2334F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B3563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FEA90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A79542" w14:textId="77777777" w:rsidR="001E3978" w:rsidRDefault="001E3978">
            <w:pPr>
              <w:spacing w:after="0"/>
              <w:ind w:left="135"/>
            </w:pPr>
          </w:p>
        </w:tc>
      </w:tr>
      <w:tr w:rsidR="001E3978" w14:paraId="0F5933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2ACEF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52764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90638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45F9F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92879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687B0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45A1B3" w14:textId="77777777" w:rsidR="001E3978" w:rsidRDefault="001E3978">
            <w:pPr>
              <w:spacing w:after="0"/>
              <w:ind w:left="135"/>
            </w:pPr>
          </w:p>
        </w:tc>
      </w:tr>
      <w:tr w:rsidR="001E3978" w14:paraId="5604FA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0C6B4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7C9C9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91562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A3009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5991D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3BE24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64B872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5CA67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19612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B1FA9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E6C39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E9C70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843AB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CD780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81FCC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529CD2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DE8AF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8644B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077E5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86D53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AE009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58518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3C913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14:paraId="2F105A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3B2CF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396E7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4F26B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8E0F4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EC0E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EF4F1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B9E845" w14:textId="77777777" w:rsidR="001E3978" w:rsidRDefault="001E3978">
            <w:pPr>
              <w:spacing w:after="0"/>
              <w:ind w:left="135"/>
            </w:pPr>
          </w:p>
        </w:tc>
      </w:tr>
      <w:tr w:rsidR="001E3978" w14:paraId="40A7A0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69429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2C698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D9559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B5F4E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81E4D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35D81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B0A49C" w14:textId="77777777" w:rsidR="001E3978" w:rsidRDefault="001E3978">
            <w:pPr>
              <w:spacing w:after="0"/>
              <w:ind w:left="135"/>
            </w:pPr>
          </w:p>
        </w:tc>
      </w:tr>
      <w:tr w:rsidR="001E3978" w14:paraId="2FF447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C558A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E76FD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BB3FB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88EFF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A499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97146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F6A3BD" w14:textId="77777777" w:rsidR="001E3978" w:rsidRDefault="001E3978">
            <w:pPr>
              <w:spacing w:after="0"/>
              <w:ind w:left="135"/>
            </w:pPr>
          </w:p>
        </w:tc>
      </w:tr>
      <w:tr w:rsidR="001E3978" w14:paraId="4AE2C8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7546E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D8AB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2F924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0B9B0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47A22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25867E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A56A11" w14:textId="77777777" w:rsidR="001E3978" w:rsidRDefault="001E3978">
            <w:pPr>
              <w:spacing w:after="0"/>
              <w:ind w:left="135"/>
            </w:pPr>
          </w:p>
        </w:tc>
      </w:tr>
      <w:tr w:rsidR="001E3978" w14:paraId="407C13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3019A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54532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06462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BDF0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CEAFB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38FB3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0A5C19" w14:textId="77777777" w:rsidR="001E3978" w:rsidRDefault="001E3978">
            <w:pPr>
              <w:spacing w:after="0"/>
              <w:ind w:left="135"/>
            </w:pPr>
          </w:p>
        </w:tc>
      </w:tr>
      <w:tr w:rsidR="001E3978" w14:paraId="4A36855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FD8AA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BCF10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78452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02DE2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11ACA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1A5B4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2C0132" w14:textId="77777777" w:rsidR="001E3978" w:rsidRDefault="001E3978">
            <w:pPr>
              <w:spacing w:after="0"/>
              <w:ind w:left="135"/>
            </w:pPr>
          </w:p>
        </w:tc>
      </w:tr>
      <w:tr w:rsidR="001E3978" w14:paraId="629BFA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A68B4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3A6C3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55C3F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4B69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1238B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156963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78F6AC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1BE794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D4AF3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51EF4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552FA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12616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30762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32858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3A269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4FC752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2B441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E0928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62334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5572A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1D087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DA071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4D97D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621419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A29A2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FFB7A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368A4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6431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C3E01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7998A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E2B3A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:rsidRPr="00376631" w14:paraId="1550C4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18284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CEDD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CD8C6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910F5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0612B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089A0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08A93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978" w14:paraId="2BE458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903A3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15711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A18DC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C7D05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90B8C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0C967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F4F83F" w14:textId="77777777" w:rsidR="001E3978" w:rsidRDefault="001E3978">
            <w:pPr>
              <w:spacing w:after="0"/>
              <w:ind w:left="135"/>
            </w:pPr>
          </w:p>
        </w:tc>
      </w:tr>
      <w:tr w:rsidR="001E3978" w14:paraId="2FD818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1F9D1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DA4E0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EF3D5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10857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DE4C2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1C471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E10060" w14:textId="77777777" w:rsidR="001E3978" w:rsidRDefault="001E3978">
            <w:pPr>
              <w:spacing w:after="0"/>
              <w:ind w:left="135"/>
            </w:pPr>
          </w:p>
        </w:tc>
      </w:tr>
      <w:tr w:rsidR="001E3978" w14:paraId="1896D16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2BE8E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91CD9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88E92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6477B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51BAC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77B56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77A236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0BE35B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EB2EF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755A1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0E5CE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0EF25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74E1E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0C42E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6E55E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E3978" w:rsidRPr="00376631" w14:paraId="685213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28555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F60A0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0AA18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E3BC3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B873B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3BA59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4D877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0A1013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C5F5A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6DB5D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E5354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3A6FB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DB8CE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BA3FB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2AD3E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14:paraId="2D3C0D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D7FCE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0DF30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31F7F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037C9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CF012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6CD2D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E27F58" w14:textId="77777777" w:rsidR="001E3978" w:rsidRDefault="001E3978">
            <w:pPr>
              <w:spacing w:after="0"/>
              <w:ind w:left="135"/>
            </w:pPr>
          </w:p>
        </w:tc>
      </w:tr>
      <w:tr w:rsidR="001E3978" w14:paraId="3B8A6E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E408A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2D7BE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67F5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81130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C5257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3ABF6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CE0B0B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8D2DA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ACC66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43796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94B85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7182C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B1FE1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6D28B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BF0FE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E3978" w14:paraId="3C487C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05092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3D1FD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FB72E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7465D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745D4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2C052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CF5DA5" w14:textId="77777777" w:rsidR="001E3978" w:rsidRDefault="001E3978">
            <w:pPr>
              <w:spacing w:after="0"/>
              <w:ind w:left="135"/>
            </w:pPr>
          </w:p>
        </w:tc>
      </w:tr>
      <w:tr w:rsidR="001E3978" w14:paraId="7CF699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CAE06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0F8A4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39F00F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BB56D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FFB62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FB984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0D0E9E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6D3621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7C848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4D7B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04EC9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F6080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9F730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0B9B2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4BB39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71F4F6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A2482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B6031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A2434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FCE42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CA47E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35FDB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52BBA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E3978" w:rsidRPr="00376631" w14:paraId="3DCAE7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93971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177F3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77DCC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DDE4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24BFF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E5BB8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57FE7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6ABC69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10237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2E4CD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4703E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6CFA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C9517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47823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5AA01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275CC6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30B04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E6837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4EE5AB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CD9EC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4FE62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3BF9D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ECB15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6E63F4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24D4F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A5E2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CA928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64EE4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162FC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3497D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1570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978" w:rsidRPr="00376631" w14:paraId="7A8ECA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A291A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BB069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F8B4E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1116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4596A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B05BC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BDE889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15F08F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041E41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0997F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82F07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D11E4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8236B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7A16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CD382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E3978" w14:paraId="1351E5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BC3A1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0CA8B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B16F1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FE98F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3E577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AEBBC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67E1E6" w14:textId="77777777" w:rsidR="001E3978" w:rsidRDefault="001E3978">
            <w:pPr>
              <w:spacing w:after="0"/>
              <w:ind w:left="135"/>
            </w:pPr>
          </w:p>
        </w:tc>
      </w:tr>
      <w:tr w:rsidR="001E3978" w14:paraId="049889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CC51C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691788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B87BA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6C4E7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0B302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432AD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CFA923" w14:textId="77777777" w:rsidR="001E3978" w:rsidRDefault="001E3978">
            <w:pPr>
              <w:spacing w:after="0"/>
              <w:ind w:left="135"/>
            </w:pPr>
          </w:p>
        </w:tc>
      </w:tr>
      <w:tr w:rsidR="001E3978" w14:paraId="56B56D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E16D9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3525DF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FABFE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A06C8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70B46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C51407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9E371F" w14:textId="77777777" w:rsidR="001E3978" w:rsidRDefault="001E3978">
            <w:pPr>
              <w:spacing w:after="0"/>
              <w:ind w:left="135"/>
            </w:pPr>
          </w:p>
        </w:tc>
      </w:tr>
      <w:tr w:rsidR="001E3978" w14:paraId="682EFF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2E7F3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D3E1FC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915B6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6D97D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66661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6BA6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08B5B1" w14:textId="77777777" w:rsidR="001E3978" w:rsidRDefault="001E3978">
            <w:pPr>
              <w:spacing w:after="0"/>
              <w:ind w:left="135"/>
            </w:pPr>
          </w:p>
        </w:tc>
      </w:tr>
      <w:tr w:rsidR="001E3978" w14:paraId="3E4CAB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06CE1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1C997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37B60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4E2D6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31084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189F8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AC0BC8" w14:textId="77777777" w:rsidR="001E3978" w:rsidRDefault="001E3978">
            <w:pPr>
              <w:spacing w:after="0"/>
              <w:ind w:left="135"/>
            </w:pPr>
          </w:p>
        </w:tc>
      </w:tr>
      <w:tr w:rsidR="001E3978" w14:paraId="3F62AF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4B292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769AA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18D31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65DC1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B9189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F09E7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FCE825" w14:textId="77777777" w:rsidR="001E3978" w:rsidRDefault="001E3978">
            <w:pPr>
              <w:spacing w:after="0"/>
              <w:ind w:left="135"/>
            </w:pPr>
          </w:p>
        </w:tc>
      </w:tr>
      <w:tr w:rsidR="001E3978" w14:paraId="5809E9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03104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953C9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41D51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99306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E2666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7EB9A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A6409E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7830E8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54A5A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62A05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AD68A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94494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CBD94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5B19E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FDE46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E3978" w:rsidRPr="00376631" w14:paraId="5742D3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613F4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C518B4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5174A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F5EF0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DFEC3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749E9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F4E6B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26360B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CB79E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0FBF4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2AAB8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039A4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43A5F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4393E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8EF41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E3978" w:rsidRPr="00376631" w14:paraId="14D216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648A8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23A3D3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50D1B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8B02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E5DD2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61508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5BD39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353C95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A9F558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361CDE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FE39B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F88C0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21AA8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972AB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4DD6F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7B8C3E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430C0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326541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63454E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66A13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44B48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CF1D5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A5CBE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031E7C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3FD51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DE8C3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B661B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D0733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E1EB5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0F207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5D01E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978" w:rsidRPr="00376631" w14:paraId="7C302B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7E0A0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91261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6FAB5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0CA75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7C3E5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70A75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D0614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455C6F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F1224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BE29B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52EC0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34C7B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DF94A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5668D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01C7D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531D18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40A0B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63411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C5AFD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F73E2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17DB0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3A36E5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8AE2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978" w14:paraId="26F17E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2ECD6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8AEFF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24A0C2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381DF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E3B29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46A3A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01B109" w14:textId="77777777" w:rsidR="001E3978" w:rsidRDefault="001E3978">
            <w:pPr>
              <w:spacing w:after="0"/>
              <w:ind w:left="135"/>
            </w:pPr>
          </w:p>
        </w:tc>
      </w:tr>
      <w:tr w:rsidR="001E3978" w14:paraId="1B43A9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9E85EA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84309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4998E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7BB3A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A7F07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C2286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93EEF9" w14:textId="77777777" w:rsidR="001E3978" w:rsidRDefault="001E3978">
            <w:pPr>
              <w:spacing w:after="0"/>
              <w:ind w:left="135"/>
            </w:pPr>
          </w:p>
        </w:tc>
      </w:tr>
      <w:tr w:rsidR="001E3978" w14:paraId="4A846E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BF65E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B4BD8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D8053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4CDDA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E05C4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421A4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F76FAF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6E92FA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90343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2FE44B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55E19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BB6D1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54D70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CA47A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2C24F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978" w:rsidRPr="00376631" w14:paraId="1E4B82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97B0B6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62FDFA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B61AB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2BAF7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F7C2B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F6002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70ED4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3C4562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CAF9F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E4160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2DE53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BEF40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A3845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198788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71292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978" w14:paraId="34F620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E9B9C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8442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AB95F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A4D9A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DD878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A64B6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A7D07E" w14:textId="77777777" w:rsidR="001E3978" w:rsidRDefault="001E3978">
            <w:pPr>
              <w:spacing w:after="0"/>
              <w:ind w:left="135"/>
            </w:pPr>
          </w:p>
        </w:tc>
      </w:tr>
      <w:tr w:rsidR="001E3978" w14:paraId="32D707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5C014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AA785C" w14:textId="77777777" w:rsidR="001E3978" w:rsidRDefault="00000000">
            <w:pPr>
              <w:spacing w:after="0"/>
              <w:ind w:left="135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D81A4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7583E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528B9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C1E2B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227B0A" w14:textId="77777777" w:rsidR="001E3978" w:rsidRDefault="001E3978">
            <w:pPr>
              <w:spacing w:after="0"/>
              <w:ind w:left="135"/>
            </w:pPr>
          </w:p>
        </w:tc>
      </w:tr>
      <w:tr w:rsidR="001E3978" w14:paraId="5152ED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3BFDD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8580BC" w14:textId="77777777" w:rsidR="001E3978" w:rsidRDefault="00000000">
            <w:pPr>
              <w:spacing w:after="0"/>
              <w:ind w:left="135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A89A8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3C9B3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1B379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31697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A6BAA5" w14:textId="77777777" w:rsidR="001E3978" w:rsidRDefault="001E3978">
            <w:pPr>
              <w:spacing w:after="0"/>
              <w:ind w:left="135"/>
            </w:pPr>
          </w:p>
        </w:tc>
      </w:tr>
      <w:tr w:rsidR="001E3978" w:rsidRPr="00376631" w14:paraId="42214E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7FCA0C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772A8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A6E30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60F5B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BF235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BC248A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D28AB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3978" w:rsidRPr="00376631" w14:paraId="63899F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DBB587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FC0D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25551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3F1A0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D6F00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C3738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337E8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978" w:rsidRPr="00376631" w14:paraId="700881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C8A78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D0BA5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8A827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BAD7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F8C0B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06B8A6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E695A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1E3978" w:rsidRPr="00376631" w14:paraId="19E25A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4B0DDD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5F97C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4F5601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A36FF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0ACCC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5E4F0D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0B6303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978" w:rsidRPr="00376631" w14:paraId="6A89CC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AD6C99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2BDC2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A9DBA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5D39F7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858275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EAB884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B57D0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E3978" w:rsidRPr="00376631" w14:paraId="50EFAD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84D58F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01AD48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61974C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F606E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7423B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ADBC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D3E66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978" w:rsidRPr="00376631" w14:paraId="02EE44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D5E35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803755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D79BD5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82200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14A596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211F91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C4E0B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E3978" w:rsidRPr="00376631" w14:paraId="409251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CF181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DB1A1E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85EED8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28ABF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5AC26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DFE94B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05A4D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E3978" w:rsidRPr="00376631" w14:paraId="24E0A0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573E0B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F3F92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AAEA46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EA3860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81968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77FF0C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8058E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3978" w:rsidRPr="00376631" w14:paraId="76F716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6889F4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14C2D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5441D3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6E0F92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583EA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68C57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6B570A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978" w:rsidRPr="00376631" w14:paraId="12C3EC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269CFE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617F2F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590FC9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BF4E7C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32DB4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13839F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AD2727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978" w:rsidRPr="00376631" w14:paraId="224614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528CC3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EEC2EB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B8A66A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D4E4CE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5AAACD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57268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6E01C2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D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E3978" w14:paraId="648E71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8D00C5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6389B4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A6917D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282CB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496809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291A80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EA9CCF" w14:textId="77777777" w:rsidR="001E3978" w:rsidRDefault="001E3978">
            <w:pPr>
              <w:spacing w:after="0"/>
              <w:ind w:left="135"/>
            </w:pPr>
          </w:p>
        </w:tc>
      </w:tr>
      <w:tr w:rsidR="001E3978" w14:paraId="038D09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B2FBC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711E77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A7EAA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CA2BE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0234B3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AC8852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F6B511" w14:textId="77777777" w:rsidR="001E3978" w:rsidRDefault="001E3978">
            <w:pPr>
              <w:spacing w:after="0"/>
              <w:ind w:left="135"/>
            </w:pPr>
          </w:p>
        </w:tc>
      </w:tr>
      <w:tr w:rsidR="001E3978" w14:paraId="727567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B7C8D2" w14:textId="77777777" w:rsidR="001E397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9FFDE0" w14:textId="77777777" w:rsidR="001E397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DB4F3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79FC51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19074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9FBB09" w14:textId="77777777" w:rsidR="001E3978" w:rsidRDefault="001E39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D71CB6" w14:textId="77777777" w:rsidR="001E3978" w:rsidRDefault="001E3978">
            <w:pPr>
              <w:spacing w:after="0"/>
              <w:ind w:left="135"/>
            </w:pPr>
          </w:p>
        </w:tc>
      </w:tr>
      <w:tr w:rsidR="001E3978" w14:paraId="6657B2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0338BC" w14:textId="77777777" w:rsidR="001E3978" w:rsidRPr="00630D20" w:rsidRDefault="00000000">
            <w:pPr>
              <w:spacing w:after="0"/>
              <w:ind w:left="135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FA437A0" w14:textId="77777777" w:rsidR="001E3978" w:rsidRDefault="00000000">
            <w:pPr>
              <w:spacing w:after="0"/>
              <w:ind w:left="135"/>
              <w:jc w:val="center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F6B8DB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1EB18F" w14:textId="77777777" w:rsidR="001E397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E6222" w14:textId="77777777" w:rsidR="001E3978" w:rsidRDefault="001E3978"/>
        </w:tc>
      </w:tr>
    </w:tbl>
    <w:p w14:paraId="4D66E389" w14:textId="77777777" w:rsidR="001E3978" w:rsidRDefault="001E3978">
      <w:pPr>
        <w:sectPr w:rsidR="001E3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AD2BF5" w14:textId="77777777" w:rsidR="001E3978" w:rsidRPr="00630D20" w:rsidRDefault="00000000">
      <w:pPr>
        <w:spacing w:before="199" w:after="199" w:line="336" w:lineRule="auto"/>
        <w:ind w:left="120"/>
        <w:rPr>
          <w:lang w:val="ru-RU"/>
        </w:rPr>
      </w:pPr>
      <w:bookmarkStart w:id="32" w:name="block-56965245"/>
      <w:bookmarkEnd w:id="31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F7BFFBD" w14:textId="77777777" w:rsidR="001E3978" w:rsidRPr="00630D20" w:rsidRDefault="001E3978">
      <w:pPr>
        <w:spacing w:before="199" w:after="199" w:line="336" w:lineRule="auto"/>
        <w:ind w:left="120"/>
        <w:rPr>
          <w:lang w:val="ru-RU"/>
        </w:rPr>
      </w:pPr>
    </w:p>
    <w:p w14:paraId="330ED62B" w14:textId="77777777" w:rsidR="001E3978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B3B07A9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3978" w:rsidRPr="00376631" w14:paraId="42D3160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A1C8A6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9B2B26" w14:textId="77777777" w:rsidR="001E3978" w:rsidRPr="00630D20" w:rsidRDefault="00000000">
            <w:pPr>
              <w:spacing w:after="0"/>
              <w:ind w:left="272"/>
              <w:rPr>
                <w:lang w:val="ru-RU"/>
              </w:rPr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3978" w14:paraId="3313CD7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701682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C0691CA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:rsidRPr="00376631" w14:paraId="0429142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9BF562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C5A02C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E3978" w:rsidRPr="00376631" w14:paraId="70AE0C6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6F7458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732532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E3978" w:rsidRPr="00376631" w14:paraId="63D9587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02000C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6CA8EE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E3978" w:rsidRPr="00376631" w14:paraId="23446A8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237C3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60F93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1E3978" w14:paraId="5EF5415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2B85AF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86C9B7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1E3978" w14:paraId="09C0193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D90BA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EA136CC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1E3978" w:rsidRPr="00376631" w14:paraId="053D2B2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94FD9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3D09DA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E3978" w:rsidRPr="00376631" w14:paraId="5E13CCC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AD009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5FD362B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E3978" w14:paraId="400AFD3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8A3371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848C65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E3978" w:rsidRPr="00376631" w14:paraId="37B7399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A22BB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73A614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E3978" w:rsidRPr="00376631" w14:paraId="1945C27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2A140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4E2747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E3978" w:rsidRPr="00376631" w14:paraId="47A62CB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42D3E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C8425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E3978" w:rsidRPr="00376631" w14:paraId="4FC5155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D0E674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C9C35B4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E3978" w:rsidRPr="00376631" w14:paraId="7EEE6BC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6D10B2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A6328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E3978" w:rsidRPr="00376631" w14:paraId="5365F41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BAA2E6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C2EF5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E3978" w:rsidRPr="00376631" w14:paraId="7A47E75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5100E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9B5CE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E3978" w14:paraId="52BF07D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8354F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5E7518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14:paraId="12D59C5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59D839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6CD7386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1E3978" w:rsidRPr="00376631" w14:paraId="2E9F6B1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DBAC7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73480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E3978" w:rsidRPr="00376631" w14:paraId="650A9E5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DB574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DB0DC9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E3978" w:rsidRPr="00376631" w14:paraId="41398EE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69262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3E988F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E3978" w:rsidRPr="00376631" w14:paraId="611B929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2B2B5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B29E3F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E3978" w:rsidRPr="00376631" w14:paraId="4CF15A6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9D44BA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0663AF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E3978" w14:paraId="3E78BA9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268D4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074897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:rsidRPr="00376631" w14:paraId="36FE3D8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89B4F3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3B677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E3978" w:rsidRPr="00376631" w14:paraId="17ED82B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28BBF2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3059A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E3978" w:rsidRPr="00376631" w14:paraId="54630CD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BC6EC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0F2F9B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30D2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E3978" w:rsidRPr="00376631" w14:paraId="5F5DD0E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F07DC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15334D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E3978" w:rsidRPr="00376631" w14:paraId="6A3363C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236BF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F2730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E3978" w:rsidRPr="00376631" w14:paraId="21AE876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88994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6CD83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3F8D255A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24DECA9C" w14:textId="77777777" w:rsidR="001E397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20F7F24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3978" w:rsidRPr="00376631" w14:paraId="79DFD2B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78D51F4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38E0198" w14:textId="77777777" w:rsidR="001E3978" w:rsidRPr="00630D20" w:rsidRDefault="00000000">
            <w:pPr>
              <w:spacing w:after="0"/>
              <w:ind w:left="272"/>
              <w:rPr>
                <w:lang w:val="ru-RU"/>
              </w:rPr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3978" w14:paraId="5E18D4B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AA4E1E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7A04D9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:rsidRPr="00376631" w14:paraId="1E102E7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9A47EA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9C1CF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E3978" w:rsidRPr="00376631" w14:paraId="05F79F4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DD2381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4BE5CB7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E3978" w:rsidRPr="00376631" w14:paraId="033233B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7A6A65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F47090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E3978" w14:paraId="5FE9820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7F631E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E5E0AF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E3978" w:rsidRPr="00376631" w14:paraId="0FF337F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C2E021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C13D586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E3978" w:rsidRPr="00376631" w14:paraId="7712518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0B7DB9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8704BA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1E3978" w:rsidRPr="00376631" w14:paraId="5F13F9C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4CE9EE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5B36AC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1E3978" w:rsidRPr="00376631" w14:paraId="1243B48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C615A6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D6BDFE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E3978" w14:paraId="58487D9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A71978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2CEF2E2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:rsidRPr="00376631" w14:paraId="579E335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0074AF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2D31A2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E3978" w:rsidRPr="00376631" w14:paraId="4492346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B2451C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B62B3A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E3978" w:rsidRPr="00376631" w14:paraId="7DE0F66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7F22D1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0B7952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E3978" w:rsidRPr="00376631" w14:paraId="4D81557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A5A422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3A7F57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E3978" w14:paraId="48FC2B7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5B776C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54F9B4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:rsidRPr="00376631" w14:paraId="35B16EE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D1C02C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6A2FC3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E3978" w:rsidRPr="00376631" w14:paraId="153DAF7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2F7F62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DABCB8E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32ACCAD9" w14:textId="77777777" w:rsidR="001E3978" w:rsidRDefault="0000000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29EEAC84" w14:textId="77777777" w:rsidR="001E3978" w:rsidRDefault="001E3978">
            <w:pPr>
              <w:spacing w:after="0" w:line="288" w:lineRule="auto"/>
              <w:ind w:left="314"/>
              <w:jc w:val="both"/>
            </w:pPr>
          </w:p>
          <w:p w14:paraId="445D1AF2" w14:textId="77777777" w:rsidR="001E3978" w:rsidRPr="00630D20" w:rsidRDefault="0000000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42DF8B55" w14:textId="77777777" w:rsidR="001E3978" w:rsidRPr="00630D20" w:rsidRDefault="0000000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14F1186B" w14:textId="77777777" w:rsidR="001E3978" w:rsidRPr="00630D20" w:rsidRDefault="001E397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004280DD" w14:textId="77777777" w:rsidR="001E3978" w:rsidRPr="00630D20" w:rsidRDefault="0000000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12565669" w14:textId="77777777" w:rsidR="001E3978" w:rsidRPr="00630D20" w:rsidRDefault="00000000">
            <w:pPr>
              <w:spacing w:after="0" w:line="288" w:lineRule="auto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7A826991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7818C82E" w14:textId="77777777" w:rsidR="001E397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69C47D53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3978" w:rsidRPr="00376631" w14:paraId="523E0B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08D9A8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92C937" w14:textId="77777777" w:rsidR="001E3978" w:rsidRPr="00630D20" w:rsidRDefault="00000000">
            <w:pPr>
              <w:spacing w:after="0"/>
              <w:ind w:left="272"/>
              <w:rPr>
                <w:lang w:val="ru-RU"/>
              </w:rPr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E3978" w14:paraId="279F0D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5AD331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64BC79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:rsidRPr="00376631" w14:paraId="5416D5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E432C1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7BCA91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E3978" w:rsidRPr="00376631" w14:paraId="2C0A93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16B004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6B3631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E3978" w:rsidRPr="00376631" w14:paraId="2F5253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3DF96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353580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E3978" w:rsidRPr="00376631" w14:paraId="5C9B2B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B1E0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6B54A6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E3978" w14:paraId="40D139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F1628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5E257F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:rsidRPr="00376631" w14:paraId="4A00C4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867F3D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CC26FF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E3978" w:rsidRPr="00376631" w14:paraId="0D858D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788D21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CAF0D3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E3978" w:rsidRPr="00376631" w14:paraId="1CC3EC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76A8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0E4D9B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E3978" w:rsidRPr="00376631" w14:paraId="0874E0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4B5541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126336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E3978" w:rsidRPr="00376631" w14:paraId="4B40D0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D47FF4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3D6462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E3978" w:rsidRPr="00376631" w14:paraId="48C54B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83906C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83FD3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1E3978" w:rsidRPr="00376631" w14:paraId="736028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11EA3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613CA3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E3978" w14:paraId="1EC9698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0C4C46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D6F6DE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:rsidRPr="00376631" w14:paraId="0DFA0E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E259CE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9BEDAF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E3978" w:rsidRPr="00376631" w14:paraId="0814D9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146364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35E166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1E3978" w:rsidRPr="00376631" w14:paraId="745041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4111E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716C30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E3978" w:rsidRPr="00376631" w14:paraId="65B2A8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EB0A8D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00AB25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E3978" w14:paraId="5D2422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EA71E2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1FB308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:rsidRPr="00376631" w14:paraId="0AF7FD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3E3F3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0C7BD9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E3978" w:rsidRPr="00376631" w14:paraId="5A2F43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BCD7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C6AEDD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1E3978" w:rsidRPr="00376631" w14:paraId="28C3BC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3F6E4F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77B0BB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E3978" w:rsidRPr="00376631" w14:paraId="47B735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18725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E7E7DF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5A8E0609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158A80BB" w14:textId="77777777" w:rsidR="001E3978" w:rsidRDefault="00000000">
      <w:pPr>
        <w:spacing w:before="199" w:after="199" w:line="336" w:lineRule="auto"/>
        <w:ind w:left="120"/>
      </w:pPr>
      <w:bookmarkStart w:id="33" w:name="block-5696524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D794A44" w14:textId="77777777" w:rsidR="001E3978" w:rsidRDefault="001E3978">
      <w:pPr>
        <w:spacing w:before="199" w:after="199" w:line="336" w:lineRule="auto"/>
        <w:ind w:left="120"/>
      </w:pPr>
    </w:p>
    <w:p w14:paraId="312305B8" w14:textId="77777777" w:rsidR="001E3978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79F36CB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1E3978" w14:paraId="604A555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05C025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A92056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3978" w14:paraId="30F4302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B9ADA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46889F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14:paraId="1146DF6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E718D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6B0A216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1E3978" w:rsidRPr="00376631" w14:paraId="68E9FAF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F4B80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459174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E3978" w:rsidRPr="00376631" w14:paraId="032F113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4D97D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2C60EB6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E3978" w:rsidRPr="00376631" w14:paraId="7090785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FB5490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8C033D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E3978" w:rsidRPr="00376631" w14:paraId="0FB73B1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164BFB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11CFA33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E3978" w:rsidRPr="00376631" w14:paraId="585C43D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3629C8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1C93B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E3978" w14:paraId="43D7158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A3D0A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5882A9A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E3978" w14:paraId="130B8B9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62F0F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7C2B0F5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1E3978" w14:paraId="5BB84CD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CF5BDA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A7954D5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1E3978" w:rsidRPr="00376631" w14:paraId="3171736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67B4C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D903C9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E3978" w:rsidRPr="00376631" w14:paraId="1A4BB62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65FF2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F9695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1E3978" w14:paraId="2331ABD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596E34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89B26F0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1E3978" w14:paraId="6521616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39A2B1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C744FAD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1E3978" w14:paraId="56609A5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CA2D08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26037D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1E3978" w:rsidRPr="00376631" w14:paraId="7123B86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30DE3D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6EA2F4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E3978" w:rsidRPr="00376631" w14:paraId="3C18759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2659DC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61F59E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E3978" w:rsidRPr="00376631" w14:paraId="5C9586B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163B50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925074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E3978" w:rsidRPr="00376631" w14:paraId="780E3C0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F5EC6D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00140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E3978" w14:paraId="0AFF83C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5216AF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E11C6AB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E3978" w14:paraId="7249826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76E8A3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B90033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14:paraId="3DE90E6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1CE6D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4D080C6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1E3978" w:rsidRPr="00376631" w14:paraId="10E347C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0D9B95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A916F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E3978" w:rsidRPr="00376631" w14:paraId="51EFFA5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A4506F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2906A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E3978" w:rsidRPr="00376631" w14:paraId="539348D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62FF9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F441F6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E3978" w:rsidRPr="00376631" w14:paraId="0036A9D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45D5A9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C68EC1C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E3978" w:rsidRPr="00376631" w14:paraId="70D8485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C1D80E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E61C4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30D2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E3978" w:rsidRPr="00376631" w14:paraId="38CFA93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45BAB9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BD36B7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119BD17E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21C083D3" w14:textId="77777777" w:rsidR="001E397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18E0034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1E3978" w14:paraId="161DCF8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AAC0D3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4B45B43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3978" w14:paraId="1FC3CAF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0AEBAF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468E0A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14:paraId="4EA5DE3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4EE59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CB7720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1E3978" w14:paraId="29EB2FD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4ACAC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523C96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1E3978" w14:paraId="0257F30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E9733E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B00FB8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1E3978" w14:paraId="6CCB3D5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12ACE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E7F1811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E3978" w:rsidRPr="00376631" w14:paraId="66E6375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BFCAD2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78AE7A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E3978" w:rsidRPr="00376631" w14:paraId="3DC498E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E571C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4B889D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E3978" w:rsidRPr="00376631" w14:paraId="19CBA63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A2B5DD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CBAEABA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E3978" w:rsidRPr="00376631" w14:paraId="3FC0434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B4016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A7284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1E3978" w14:paraId="20E0A3A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E1791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EE7A8F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14:paraId="5F8D674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4F41AF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3BC080C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1E3978" w:rsidRPr="00376631" w14:paraId="335B415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C12F5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4412CA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E3978" w14:paraId="019CCB1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E74AD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2E69C8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1E3978" w14:paraId="4D808C6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27017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71596E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1E3978" w:rsidRPr="00376631" w14:paraId="0710874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9640A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3B1139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E3978" w:rsidRPr="00376631" w14:paraId="2DC2878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22AB4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1084C6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E3978" w14:paraId="109A93A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AD7348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D06954D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1E3978" w14:paraId="256A5BD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1F17A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4DA4A89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1E3978" w:rsidRPr="00376631" w14:paraId="48EF9F2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50FF9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A69690B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1E3978" w:rsidRPr="00376631" w14:paraId="655CD45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BB9013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3718734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E3978" w14:paraId="222CF56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4C0B5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5CDA3C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14:paraId="4B722D0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1CF66C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A7C65F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1E3978" w:rsidRPr="00376631" w14:paraId="0C66936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6369C4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816C3E9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E3978" w:rsidRPr="00376631" w14:paraId="50A94F1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63143A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FE810B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E3978" w:rsidRPr="00376631" w14:paraId="6AD7E6A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4D471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1ACBCE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E3978" w:rsidRPr="00376631" w14:paraId="6F239CF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B93EE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8AE3B3F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1E3978" w14:paraId="44D49E1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44917E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326DC0C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E3978" w:rsidRPr="00376631" w14:paraId="30FABED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BC28BA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173C28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1E77F302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7AB25057" w14:textId="77777777" w:rsidR="001E397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5C117C9" w14:textId="77777777" w:rsidR="001E3978" w:rsidRDefault="001E39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1E3978" w14:paraId="0FACFF5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BA4F5C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583785B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3978" w14:paraId="289A19C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CBB27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8AA2F2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:rsidRPr="00376631" w14:paraId="726D80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ADB7E26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833AA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E3978" w14:paraId="4EA6D2F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DE07BF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8018DB9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1E3978" w:rsidRPr="00376631" w14:paraId="1C296A9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0F72E2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B1AC3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E3978" w:rsidRPr="00376631" w14:paraId="30E413E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E9FE4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ACE216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E3978" w14:paraId="7999A2A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8DC7A8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567A2A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14:paraId="6D07FCC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00E09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B5D70E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1E3978" w:rsidRPr="00376631" w14:paraId="654CCAA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78CC6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45BC1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E3978" w:rsidRPr="00376631" w14:paraId="621EE86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E07CA9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BF35C0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E3978" w:rsidRPr="00376631" w14:paraId="3AB29D7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C6085D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3BAEEE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E3978" w14:paraId="50E9690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14F3F6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8416C6E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E3978" w14:paraId="2A71CE4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56F7D8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2E5B4F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E3978" w:rsidRPr="00376631" w14:paraId="6881816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B04295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9B24EB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1E3978" w:rsidRPr="00376631" w14:paraId="74D15B8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4DAFC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E5DF01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E3978" w:rsidRPr="00376631" w14:paraId="1C2184E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B23A5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6740646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E3978" w:rsidRPr="00376631" w14:paraId="16542CF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CF41A6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BA50F9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E3978" w:rsidRPr="00376631" w14:paraId="78D25B3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4CAA3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629B35A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E3978" w:rsidRPr="00376631" w14:paraId="290C40D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902067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DBE4FE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E3978" w:rsidRPr="00376631" w14:paraId="47A80D3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211FF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D55EF0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E3978" w:rsidRPr="00376631" w14:paraId="347442C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0F72F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CB91C0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E3978" w14:paraId="5E9105C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B31D1A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4426CA" w14:textId="77777777" w:rsidR="001E3978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:rsidRPr="00376631" w14:paraId="425E924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984B0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836FA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E3978" w14:paraId="433102A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1DEA4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B1B31C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:rsidRPr="00376631" w14:paraId="7D79A67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4087F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AC8511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E3978" w:rsidRPr="00376631" w14:paraId="0FF691B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EF3A2B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B5C941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E3978" w:rsidRPr="00376631" w14:paraId="5C341CD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141D24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2DE196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630D20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E3978" w:rsidRPr="00376631" w14:paraId="79C882C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44731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B0068FD" w14:textId="77777777" w:rsidR="001E3978" w:rsidRPr="00630D20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E3978" w14:paraId="07C61DC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4D25F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B563E5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1E3978" w:rsidRPr="00376631" w14:paraId="783C4A3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7085F3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5CF9963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1E3978" w:rsidRPr="00376631" w14:paraId="1061D1F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BF75B32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B7270E5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E3978" w:rsidRPr="00376631" w14:paraId="73BADA3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C0C33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0E616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30D2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E3978" w14:paraId="45B6D91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528C94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3E7FBE2" w14:textId="77777777" w:rsidR="001E3978" w:rsidRDefault="00000000">
            <w:pPr>
              <w:spacing w:after="0" w:line="336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1E3978" w14:paraId="59A910C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2B2B527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CDC4752" w14:textId="77777777" w:rsidR="001E3978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14:paraId="45F62D43" w14:textId="77777777" w:rsidR="001E3978" w:rsidRDefault="001E3978">
      <w:pPr>
        <w:spacing w:after="0"/>
        <w:ind w:left="120"/>
      </w:pPr>
    </w:p>
    <w:p w14:paraId="1033444D" w14:textId="77777777" w:rsidR="001E3978" w:rsidRDefault="001E3978">
      <w:pPr>
        <w:sectPr w:rsidR="001E3978">
          <w:pgSz w:w="11906" w:h="16383"/>
          <w:pgMar w:top="1134" w:right="850" w:bottom="1134" w:left="1701" w:header="720" w:footer="720" w:gutter="0"/>
          <w:cols w:space="720"/>
        </w:sectPr>
      </w:pPr>
    </w:p>
    <w:p w14:paraId="19CFF319" w14:textId="77777777" w:rsidR="001E3978" w:rsidRPr="00630D20" w:rsidRDefault="00000000">
      <w:pPr>
        <w:spacing w:before="199" w:after="199" w:line="336" w:lineRule="auto"/>
        <w:ind w:left="120"/>
        <w:rPr>
          <w:lang w:val="ru-RU"/>
        </w:rPr>
      </w:pPr>
      <w:bookmarkStart w:id="34" w:name="block-56965248"/>
      <w:bookmarkEnd w:id="33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9ADD79A" w14:textId="77777777" w:rsidR="001E3978" w:rsidRPr="00630D20" w:rsidRDefault="001E397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E3978" w:rsidRPr="00376631" w14:paraId="1EF034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3520C2" w14:textId="77777777" w:rsidR="001E3978" w:rsidRDefault="00000000">
            <w:pPr>
              <w:spacing w:after="0"/>
              <w:ind w:left="272"/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36AF4E" w14:textId="77777777" w:rsidR="001E3978" w:rsidRPr="00630D20" w:rsidRDefault="00000000">
            <w:pPr>
              <w:spacing w:after="0"/>
              <w:ind w:left="272"/>
              <w:rPr>
                <w:lang w:val="ru-RU"/>
              </w:rPr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E3978" w:rsidRPr="00376631" w14:paraId="30395F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28703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664387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E3978" w:rsidRPr="00376631" w14:paraId="382E50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0F72A1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AD58A3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E3978" w:rsidRPr="00376631" w14:paraId="074A99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CDD00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B2B15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E3978" w:rsidRPr="00376631" w14:paraId="465E7A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F61C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86AB1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E3978" w:rsidRPr="00376631" w14:paraId="3C4CBB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7F351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24F15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E3978" w:rsidRPr="00376631" w14:paraId="6685E8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D25B05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FACC8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E3978" w:rsidRPr="00376631" w14:paraId="64C691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3F226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17D802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E3978" w:rsidRPr="00376631" w14:paraId="3CE069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CA8B9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718AA3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E3978" w:rsidRPr="00376631" w14:paraId="245D79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68F3F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22066E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E3978" w:rsidRPr="00376631" w14:paraId="1BB1AB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12129B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608A98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E3978" w:rsidRPr="00376631" w14:paraId="219B22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02D140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223D6C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E3978" w:rsidRPr="00376631" w14:paraId="35AF93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40F9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5771A6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E3978" w:rsidRPr="00376631" w14:paraId="3AC062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BE0118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3CB38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E3978" w:rsidRPr="00376631" w14:paraId="5EE1A7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A2640C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E4D58F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E3978" w:rsidRPr="00376631" w14:paraId="3FA8FD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E16CDA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198FA9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E3978" w:rsidRPr="00376631" w14:paraId="0F9B1D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052BFE" w14:textId="77777777" w:rsidR="001E397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759327" w14:textId="77777777" w:rsidR="001E3978" w:rsidRPr="00630D20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4CD60AFE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4A708C56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p w14:paraId="5AC4A5D1" w14:textId="77777777" w:rsidR="001E3978" w:rsidRPr="00630D20" w:rsidRDefault="00000000">
      <w:pPr>
        <w:spacing w:before="199" w:after="199" w:line="336" w:lineRule="auto"/>
        <w:ind w:left="120"/>
        <w:rPr>
          <w:lang w:val="ru-RU"/>
        </w:rPr>
      </w:pPr>
      <w:bookmarkStart w:id="35" w:name="block-56965249"/>
      <w:bookmarkEnd w:id="34"/>
      <w:r w:rsidRPr="00630D2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451A3651" w14:textId="77777777" w:rsidR="001E3978" w:rsidRPr="00630D20" w:rsidRDefault="001E397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E3978" w14:paraId="605BC09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A290C7" w14:textId="77777777" w:rsidR="001E3978" w:rsidRDefault="00000000">
            <w:pPr>
              <w:spacing w:after="0"/>
              <w:ind w:left="272"/>
            </w:pPr>
            <w:r w:rsidRPr="00630D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98E37C" w14:textId="77777777" w:rsidR="001E397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3978" w14:paraId="37370C0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F7878B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17A58E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E3978" w:rsidRPr="00376631" w14:paraId="24261E7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D65C43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9E54C1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E3978" w:rsidRPr="00376631" w14:paraId="5FE997C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6CB252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01D8DF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E3978" w:rsidRPr="00376631" w14:paraId="506727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6FE8E3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460629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E3978" w:rsidRPr="00376631" w14:paraId="4B3A0D1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62C306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E08424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E3978" w:rsidRPr="00376631" w14:paraId="403E9B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14945B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8C2399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E3978" w14:paraId="3A08E33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EB9436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A1B0D0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E3978" w:rsidRPr="00376631" w14:paraId="6E875D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00C18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0CC250" w14:textId="77777777" w:rsidR="001E3978" w:rsidRPr="00630D20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E3978" w14:paraId="1A5B261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14C120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41BF77" w14:textId="77777777" w:rsidR="001E3978" w:rsidRDefault="00000000">
            <w:pPr>
              <w:spacing w:after="0" w:line="360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1E3978" w14:paraId="2D804C1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D08BAF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8B77D1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5764D53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F3ECEB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D4AFB1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:rsidRPr="00376631" w14:paraId="5F4792B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55915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B614C5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E3978" w14:paraId="597ACF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D39B4B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F963E9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E3978" w14:paraId="2AD184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73F364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4D3406" w14:textId="77777777" w:rsidR="001E3978" w:rsidRDefault="00000000">
            <w:pPr>
              <w:spacing w:after="0" w:line="360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E3978" w14:paraId="0486035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E25B4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D4F34A" w14:textId="77777777" w:rsidR="001E3978" w:rsidRDefault="00000000">
            <w:pPr>
              <w:spacing w:after="0" w:line="360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1E3978" w14:paraId="6229EA9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3B4048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1DCC0E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1E3978" w14:paraId="0810740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1ABA6D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6ED5E5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1E3978" w14:paraId="1719F6F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4109F6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280A25" w14:textId="77777777" w:rsidR="001E3978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1E3978" w:rsidRPr="00376631" w14:paraId="30BB53C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23830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66403E" w14:textId="77777777" w:rsidR="001E3978" w:rsidRPr="00630D20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1E3978" w14:paraId="6C049C9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8AD20A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A8990E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E3978" w14:paraId="1D5BCCF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F8BD27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7D48B9" w14:textId="77777777" w:rsidR="001E3978" w:rsidRDefault="00000000">
            <w:pPr>
              <w:spacing w:after="0" w:line="360" w:lineRule="auto"/>
              <w:ind w:left="314"/>
              <w:jc w:val="both"/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1E3978" w:rsidRPr="00376631" w14:paraId="3EC8F71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D28E4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A8E0E8" w14:textId="77777777" w:rsidR="001E3978" w:rsidRPr="00630D20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E3978" w14:paraId="4829F72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BB8917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87147E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1E3978" w14:paraId="24697AC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FB2A53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936A80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1E3978" w14:paraId="6C04BD3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97182C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875CED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1E3978" w:rsidRPr="00376631" w14:paraId="302B6AD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DB23D9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FAF8E6" w14:textId="77777777" w:rsidR="001E3978" w:rsidRPr="00630D20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630D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E3978" w14:paraId="0A4626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ADB6E9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4EBA18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1E3978" w14:paraId="73FC0FE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3CF93E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328A99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69FB7C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FC2382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EB0A6C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70E17D9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EB79A0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A5DB79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70B6EDA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9C9C8C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2E5671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0D9BC99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C7761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09E4CF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E3978" w14:paraId="280FD7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919161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8302D0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351792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D7B9EF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04B81A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6041181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645C15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2D7727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2636650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460D30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74B451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3978" w14:paraId="112DEC1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CDF8E9" w14:textId="77777777" w:rsidR="001E3978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D2CDCC" w14:textId="77777777" w:rsidR="001E3978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29C623D1" w14:textId="77777777" w:rsidR="001E3978" w:rsidRDefault="001E3978">
      <w:pPr>
        <w:spacing w:after="0"/>
        <w:ind w:left="120"/>
      </w:pPr>
    </w:p>
    <w:p w14:paraId="3158C206" w14:textId="77777777" w:rsidR="001E3978" w:rsidRDefault="001E3978">
      <w:pPr>
        <w:sectPr w:rsidR="001E3978">
          <w:pgSz w:w="11906" w:h="16383"/>
          <w:pgMar w:top="1134" w:right="850" w:bottom="1134" w:left="1701" w:header="720" w:footer="720" w:gutter="0"/>
          <w:cols w:space="720"/>
        </w:sectPr>
      </w:pPr>
    </w:p>
    <w:p w14:paraId="35182364" w14:textId="77777777" w:rsidR="001E3978" w:rsidRDefault="00000000">
      <w:pPr>
        <w:spacing w:after="0"/>
        <w:ind w:left="120"/>
      </w:pPr>
      <w:bookmarkStart w:id="36" w:name="block-5696524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A128A8B" w14:textId="77777777" w:rsidR="001E3978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459E0D2" w14:textId="77777777" w:rsidR="001E3978" w:rsidRPr="00630D20" w:rsidRDefault="00000000">
      <w:pPr>
        <w:spacing w:after="0" w:line="480" w:lineRule="auto"/>
        <w:ind w:left="120"/>
        <w:rPr>
          <w:lang w:val="ru-RU"/>
        </w:rPr>
      </w:pPr>
      <w:r w:rsidRPr="00630D20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630D20">
        <w:rPr>
          <w:sz w:val="28"/>
          <w:lang w:val="ru-RU"/>
        </w:rPr>
        <w:br/>
      </w:r>
      <w:r w:rsidRPr="00630D20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630D20">
        <w:rPr>
          <w:sz w:val="28"/>
          <w:lang w:val="ru-RU"/>
        </w:rPr>
        <w:br/>
      </w:r>
      <w:bookmarkStart w:id="37" w:name="8a811090-bed3-4825-9e59-0925d1d075d6"/>
      <w:r w:rsidRPr="00630D20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7"/>
    </w:p>
    <w:p w14:paraId="7712A889" w14:textId="77777777" w:rsidR="001E3978" w:rsidRPr="00630D20" w:rsidRDefault="001E3978">
      <w:pPr>
        <w:spacing w:after="0" w:line="480" w:lineRule="auto"/>
        <w:ind w:left="120"/>
        <w:rPr>
          <w:lang w:val="ru-RU"/>
        </w:rPr>
      </w:pPr>
    </w:p>
    <w:p w14:paraId="21D87E37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096ED3EF" w14:textId="77777777" w:rsidR="001E3978" w:rsidRPr="00630D20" w:rsidRDefault="00000000">
      <w:pPr>
        <w:spacing w:after="0" w:line="480" w:lineRule="auto"/>
        <w:ind w:left="120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BC52407" w14:textId="77777777" w:rsidR="001E3978" w:rsidRPr="00630D20" w:rsidRDefault="001E3978">
      <w:pPr>
        <w:spacing w:after="0" w:line="480" w:lineRule="auto"/>
        <w:ind w:left="120"/>
        <w:rPr>
          <w:lang w:val="ru-RU"/>
        </w:rPr>
      </w:pPr>
    </w:p>
    <w:p w14:paraId="55042730" w14:textId="77777777" w:rsidR="001E3978" w:rsidRPr="00630D20" w:rsidRDefault="001E3978">
      <w:pPr>
        <w:spacing w:after="0"/>
        <w:ind w:left="120"/>
        <w:rPr>
          <w:lang w:val="ru-RU"/>
        </w:rPr>
      </w:pPr>
    </w:p>
    <w:p w14:paraId="1B604604" w14:textId="77777777" w:rsidR="001E3978" w:rsidRPr="00630D20" w:rsidRDefault="00000000">
      <w:pPr>
        <w:spacing w:after="0" w:line="480" w:lineRule="auto"/>
        <w:ind w:left="120"/>
        <w:rPr>
          <w:lang w:val="ru-RU"/>
        </w:rPr>
      </w:pPr>
      <w:r w:rsidRPr="00630D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76AB84E" w14:textId="77777777" w:rsidR="001E3978" w:rsidRPr="00630D20" w:rsidRDefault="00000000">
      <w:pPr>
        <w:spacing w:after="0" w:line="480" w:lineRule="auto"/>
        <w:ind w:left="120"/>
        <w:rPr>
          <w:lang w:val="ru-RU"/>
        </w:rPr>
      </w:pPr>
      <w:bookmarkStart w:id="38" w:name="7d5051e0-bab5-428c-941a-1d062349d11d"/>
      <w:r>
        <w:rPr>
          <w:rFonts w:ascii="Times New Roman" w:hAnsi="Times New Roman"/>
          <w:color w:val="000000"/>
          <w:sz w:val="28"/>
        </w:rPr>
        <w:t>https</w:t>
      </w:r>
      <w:r w:rsidRPr="00630D2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30D2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30D2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630D2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630D20">
        <w:rPr>
          <w:rFonts w:ascii="Times New Roman" w:hAnsi="Times New Roman"/>
          <w:color w:val="000000"/>
          <w:sz w:val="28"/>
          <w:lang w:val="ru-RU"/>
        </w:rPr>
        <w:t>/</w:t>
      </w:r>
      <w:bookmarkEnd w:id="38"/>
    </w:p>
    <w:p w14:paraId="342D72A9" w14:textId="77777777" w:rsidR="001E3978" w:rsidRPr="00630D20" w:rsidRDefault="001E3978">
      <w:pPr>
        <w:rPr>
          <w:lang w:val="ru-RU"/>
        </w:rPr>
        <w:sectPr w:rsidR="001E3978" w:rsidRPr="00630D20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14:paraId="4E948D91" w14:textId="77777777" w:rsidR="000332E9" w:rsidRPr="00630D20" w:rsidRDefault="000332E9">
      <w:pPr>
        <w:rPr>
          <w:lang w:val="ru-RU"/>
        </w:rPr>
      </w:pPr>
    </w:p>
    <w:sectPr w:rsidR="000332E9" w:rsidRPr="00630D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990"/>
    <w:multiLevelType w:val="multilevel"/>
    <w:tmpl w:val="99863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B43EC"/>
    <w:multiLevelType w:val="multilevel"/>
    <w:tmpl w:val="5AAAA7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87E69"/>
    <w:multiLevelType w:val="multilevel"/>
    <w:tmpl w:val="8DE282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0F0EA2"/>
    <w:multiLevelType w:val="multilevel"/>
    <w:tmpl w:val="1C5A0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FE0FA6"/>
    <w:multiLevelType w:val="multilevel"/>
    <w:tmpl w:val="FC68B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77E3D"/>
    <w:multiLevelType w:val="multilevel"/>
    <w:tmpl w:val="99D2BB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684999">
    <w:abstractNumId w:val="1"/>
  </w:num>
  <w:num w:numId="2" w16cid:durableId="1315910579">
    <w:abstractNumId w:val="3"/>
  </w:num>
  <w:num w:numId="3" w16cid:durableId="341737158">
    <w:abstractNumId w:val="2"/>
  </w:num>
  <w:num w:numId="4" w16cid:durableId="186531316">
    <w:abstractNumId w:val="0"/>
  </w:num>
  <w:num w:numId="5" w16cid:durableId="122886580">
    <w:abstractNumId w:val="4"/>
  </w:num>
  <w:num w:numId="6" w16cid:durableId="441270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E3978"/>
    <w:rsid w:val="000332E9"/>
    <w:rsid w:val="0009407B"/>
    <w:rsid w:val="001E3978"/>
    <w:rsid w:val="00376631"/>
    <w:rsid w:val="00500BD5"/>
    <w:rsid w:val="005C5200"/>
    <w:rsid w:val="0063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6415"/>
  <w15:docId w15:val="{28AE357E-58F5-43D0-A458-BDD61786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13831</Words>
  <Characters>78842</Characters>
  <Application>Microsoft Office Word</Application>
  <DocSecurity>0</DocSecurity>
  <Lines>657</Lines>
  <Paragraphs>184</Paragraphs>
  <ScaleCrop>false</ScaleCrop>
  <Company/>
  <LinksUpToDate>false</LinksUpToDate>
  <CharactersWithSpaces>92489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Olesya</cp:lastModifiedBy>
  <cp:revision>3</cp:revision>
  <cp:lastPrinted>2025-08-31T10:38:00Z</cp:lastPrinted>
  <dcterms:created xsi:type="dcterms:W3CDTF">2025-08-31T07:40:00Z</dcterms:created>
  <dcterms:modified xsi:type="dcterms:W3CDTF">2025-08-31T10:43:00Z</dcterms:modified>
</cp:coreProperties>
</file>